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a8cd3" w14:textId="64a8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"Курсанттардың Қазақстан Республикасының азаматтары болып табылатын отбасы мүшелерінің олардың өмірімен және тұрмысымен танысу үшін курсанттар қатарындағы өздерінің жақын туыстарына бару қағидаларын бекіту туралы" Қазақстан Республикасы Ұлттық қауіпсіздік комитеті Төрағасының 2023 жылғы 26 желтоқсандағы № 104/нс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2024 жылғы 19 шiлдедегi № 104/қе бұйрығы. Қазақстан Республикасының Әділет министрлігінде 2024 жылғы 22 шілдеде № 34780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"Курсанттардың Қазақстан Республикасының азаматтары болып табылатын отбасы мүшелерінің олардың өмірімен және тұрмысымен танысу үшін курсанттар қатарындағы өздерінің жақын туыстарына бару қағидаларын бекіту туралы" Қазақстан Республикасы Ұлттық қауіпсіздік комитеті Төрағасының 2023 жылғы 26 желтоқсандағы № 104/нс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33806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Курсанттардың Қазақстан Республикасының азаматтары болып табылатын отбасы мүшелерінің олардың өмірімен және тұрмысымен танысу үшін курсанттар қатарындағы өздерінің жақын туыстарына бару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"12) жеке басты куәландыратын құжат – материалдық жеткізгіште не Қазақстан Республикасының заңнамасында айқындалған жағдайларда электрондық нысанда берілетін, жеке басты сәйкестендіру мақсатында оның иесінің жеке басын және құқықтық мәртебесін анықтауға мүмкіндік беретін, жеке тұлғаның дербес деректері туралы тіркелген ақпараты бар, белгіленген үлгідегі құжат.".</w:t>
      </w:r>
    </w:p>
    <w:bookmarkEnd w:id="4"/>
    <w:bookmarkStart w:name="z6" w:id="5"/>
    <w:p>
      <w:pPr>
        <w:spacing w:after="0"/>
        <w:ind w:left="0"/>
        <w:jc w:val="both"/>
      </w:pPr>
      <w:r>
        <w:rPr>
          <w:rFonts w:ascii="Times New Roman"/>
          <w:b w:val="false"/>
          <w:i w:val="false"/>
          <w:color w:val="000000"/>
          <w:sz w:val="28"/>
        </w:rPr>
        <w:t>
      2.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