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d755b" w14:textId="bfd75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облысының су объектiлерi мен су шаруашылығы құрылыстарындағы көпшiлiктiң демалуына, туризм мен спортқа арналған жерлердi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2023 жылғы 11 сәуірдегі № 51 қаулысы. Атырау облысының Әділет департаментінде 2023 жылғы 17 сәуірде № 4999-06 болып тіркелді. Күші жойылды - Атырау облысы әкімдігінің 2026 жылғы 30 сәуірдегі № 76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әкімдігінің 30.04.2026 № 76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Су кодексінің 94-бабының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облысының су объектiлерi мен су шаруашылығы құрылыстарындағы көпшiлiктiң демалуына, туризм мен спортқа арналған жерлер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облысының әкiмiнiң жетекшілік ететін орынбасарына жүктелсiн.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" w:id="4"/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Санитариялық-эпидемиологиялық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бақылау комитеті Атырау облысының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санитариялық-эпидемиологиялық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бақылау департаменті РММ</w:t>
      </w:r>
    </w:p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геология және табиғи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 Су ресурстары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 ресурстарын пайдалануды реттеу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қорғау жөніндегі Жайық-Каспий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бассейндік инспекциясы РММ</w:t>
      </w:r>
    </w:p>
    <w:p>
      <w:pPr>
        <w:spacing w:after="0"/>
        <w:ind w:left="0"/>
        <w:jc w:val="both"/>
      </w:pPr>
      <w:bookmarkStart w:name="z11" w:id="6"/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Экология, геология және табиғи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 Экологиялық реттеу және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комитетінің Атырау облысы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Экология департаменті РММ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 Қаулысына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облысының су объектiлерi мен су шаруашылығы құрылыстарындағы көпшiлiктiң демалуына, туризм мен спортқа арналған жерлер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демалуына, туризм мен спортқа арналған жерлер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қала/ ауыл, ауылдық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Қ.Мамекұлы көшесі аумағындағы 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И.Мечников өткелі аумағындағы 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"Балықшы" тұрғын үй алабы аумағындағы 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"Тұрғын үй қалашығы" аумағындағы "Алладин" мейрамханасының маңындағы жағажай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Атырау қаласы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- сауықтыру кешені аумағындағы 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Қамыскөл көлі аумағы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Құлсары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"Жайық" өзенінің жағалауында Индербор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кентіндегі орталық көпірдің сол жақ бетінде орналасқан жаздық жағажай, Набережный телімі, құрылым-3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Шарон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Х.Доспанова көшесі №1 үйдің жаға бойы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Орлы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Шарон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"Золотой песок" Болды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Орлы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Шарон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учаскесі Су сорғы станциясы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Қиғаш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 топырақ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Шортанбай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Шарон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Б.Ахметқалиев көшесі маңындағы 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Шарон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Тоғыт өзені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Мақаш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Каспаркин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Каспаркин каналының жаға сызығы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Қиғаш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"Қайраң-көл" учаскесі аумағы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Шарон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Оспантерек жағажай учаскесі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Шарон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Сүрхан өзегі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Шарон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Қосарал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Қызылқоға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Шархат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Қаламғали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Құмөткел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Сиырөткел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Төртқыстау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Жалаңашкөл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Қосарал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Көздіқара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Қызылтас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Көздіқара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Тасшағыл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Бәйтік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Тасшағыл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Мектепкөл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Қызылой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терең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Қызылқоға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Қызылқоға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Жарыпшыққан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 шүңейті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Тайсойған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Қоңырсай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Ақсемен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Кемерши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Екібай каналы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қайраңы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қалақ қайраңы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"Аққайың" демалыс базасы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Бейбарыс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Шаттық ықшам ауданы, Түбек қайраңы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Фестивальный саябағы аумағы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Сарытоғай ауылы, Жаскеленов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Жыңғыл төбе қайраңы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Жайық өзені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Бекқали қайраңы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 ауылдық округі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