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71b7f" w14:textId="9071b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 жылға арналған пестицидтердің, биоагенттердiң (энтомофагтардың) тізбесі мен субсидиялар нормаларын, сондай-ақ пестицидтерді, биоагенттердi (энтомофагтарды) субсидиялауға арналған бюджет қаражатының көлемдерін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2023 жылғы 25 мамырдағы № 77 қаулысы. Солтүстік Қазақстан облысының Әділет департаментінде 2023 жылғы 26 мамырда № 7513-15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"Өсiмдiк шаруашылығы өнiмiнiң шығымдылығы мен сапасын арттыруды субсидиялау қағидаларын бекіту туралы" Қазақстан Республикасы Ауыл шаруашылығы министрінің 2020 жылғы 30 наурыздағы № 107 бұйрығымен (Нормативтік құқықтық актілерді мемлекеттік тіркеу тізілімінде № 20209 тіркелді) бекітілген Өсiмдiк шаруашылығы өнiмiнiң шығымдылығы мен сапасын арттыруды субсидиялау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80-тармағына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Мыналар бекітілсін: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2023 жылға арналған пестицидтердің, биоагенттердiң (энтомофагтардың) тізбесі мен субсидиялар нормалары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2023 жылға арналған пестицидтерді, биоагенттердi (энтомофагтарды) субсидиялауға арналған бюджет қаражатының көлемі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"Солтүстік Қазақстан облысы әкімдігінің ауыл шаруашылығы және жер қатынастары басқармасы" коммуналдық мемлекеттік мекемесі Қазақстан Республикасының заңнамасында белгіленген тәртіпте қамтамасыз етсін: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"Қазақстан Республикасы Әділет министрлігінің Солтүстік Қазақстан облысының Әділет департаменті" республикалық мемлекеттік мекемесінде мемлекеттік тіркеуді;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жариялағаннан кейін Солтүстік Қазақстан облысы әкімдігінің интернет-ресурсында орналастыруды.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әкімінің жетекшілік ететін орынбасарына жүктелсін.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 қаулыға 1 қосымша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пестицидтердің, биоагенттердiң (энтомофагтардың) тізбесі мен субсидиялар нормалары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әкімдігінің 22.11.2023 </w:t>
      </w:r>
      <w:r>
        <w:rPr>
          <w:rFonts w:ascii="Times New Roman"/>
          <w:b w:val="false"/>
          <w:i w:val="false"/>
          <w:color w:val="ff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Пестицидтердің топтары бойынша әсерлі зат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 (литр, килограмм, грамм, дана)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Пестицидтердің, биоагенттердің (энтомофагтардың) 1 литріне (килограмына, грамына, данасына) арналған субсидиялар нормалары, 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ЭКСТРА,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 72%,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72 %,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 72%,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ФАНАТ,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ДАЙОВИД 72 %,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НАНКИНА,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 72%,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860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860,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 –Д дихлорфенокси сірке қышқылы, 905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ЭСТЕР СУПЕР, эмульсия концентраты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 –Д дихлорфенокси сірке қышқылы,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2 571,60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 –Д дихлорфенокси сірке қышқылы, 875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ЭФЕРОН-ГОЛД,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2,4 –Д дихлорфенокси сірке қышқылы, 344 грамм/литр + дикамба, 120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ДУО,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қышқылының 2-этилгексил эфирі, 552 грамм/литр + дикамба,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БРЭМБО, эмульсия концентраты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қышқылының 2-этилгексил эфирі, 905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НИОФИР СУПЕР, эмульсия концентраты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ГРЕЙН ЭФИР,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ЭФИОН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суспензиялық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ПРИМА,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 –Д қышқылы,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 –Д қышқылы, 850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 85%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эмулгирленген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ұшатын эфирлер түріндегі 2,4-Д қышқылы, 500 грам/литр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клопиралид,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 –Д қышқылы, 300 грамм/литр + флорасулам, 3,7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 –Д қышқылы, 420 грамм/литр + 2-этилгексил эфирі түріндегі дикамба қышқылы,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қышқылының 2-этилгексил эфирі, 564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24,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 –Д қышқылы, 564 грамм/литр + метсульфурон - 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 зауытты бинарлы қаптама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 –Д қышқылы, 564 грамм/литр + триасульфурон,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 зауытты бинарлы қаптама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 –Д қышқылы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Д–АРМОН–Эфир 72%,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 –Д қышқылы, 950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 коллоидты ерітінді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түріндегі 2,4-Д қышқылы, 344 грамм/литр + диметиламин тұзы түріндегі қышқыл дикамбасы,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2,4-Д қышқылы, 410 грамм/литр + клопиралид, күрделі 2-этилгексил эфирі түріндегі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қышқылы 500 грамм/литр, диметиламин, калий және натрий түріндегі тұздар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2 008,93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МОМУС,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ЕССЕНЛИВЕР,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ФОРТЕ 757,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ФУХУА ГЛИФОСАТ 757,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ДАРА, 75 %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ЛАНС, сулы ерітінді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грамм/килограмм + флорасулам,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ЛАНЦЕЛОТ 450, сулы-дисперленген түйіршіктер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БЕНАГРО,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галаксифоп-Р-метил, 108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ГАЛОКС СУПЕР 108,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104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ГУРОН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РАМОН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Р - метил,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ДЕЛИК, 240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ФОРТЕ,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520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520,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48%,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РИДАУТ,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ВИХРЬ,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 45%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*УРАГАН ФОРТЕ 500, сулы ерітінді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ЭНТОГЛИФОС, 50% сулы ерітінді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*ТАЧДАУН 500, сулы ерітінді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түріндегі глифосат қышқылы 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МЕГА, 60 %,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глифосата, 690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ГЛИФОСАТ-ГОЛД,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ГРАНД ЭКСТРА 540, сулы ерітінді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ЭКСТРА,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COTEM XL,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БАЗУКА, сулы ерітінді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 СТАР,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АРИСТОКРАТ СУПЕР,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изопропиламин және калий тұздары түріндегі глифосат,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МОНОЛИТ,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АРДГЛИФ,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 75 %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глюфосинаты,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БАСТА, 15%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қышқылы, 360 грамм/литр + хлорсульфурон қышқылы, 22,2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2 618,31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ДАБСПРЕЙ,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 48%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РЕЙНВЕЛ,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САПФИР,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 тұзы түріндегі дикамба қышқылы,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МОНОМАКС, сулы ерітінді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грамм/килограмм + метсульфурон - метил, 28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8 158,75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4 - Д диметиламин тұзы, 357 грамм/литр + дикамба, 124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АНТАЛ,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диметиламин тұзы,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ЭТАЛОН,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ЦИКЛОН,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 + имазапир,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ДИОМА,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2,4%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сулы-дисперленген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ЛИСТЕГО ПРО 050,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8 843,75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сулы-гликоль ерітіндісі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ШКВАЛ,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 сулы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 10%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ЕССЕНТАПИР, 10%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ТАПИР, 10%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 - этил,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40 714,29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натрий, 11,3 грамм/килограмм + тиенкарбазон - метил, 22,5 грамм/килограмм + мефенпир - диэтил - антидот, 135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10 922,90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натрий, 25 грамм/литр + амидосульфурон, 100 грамм/литр + мефенпир - диэтил - антидот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 майлы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АМИДА, майлы дисперсия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ЦЕНЗОР МАКС, майлы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 - п - метил,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КВИКСТЕП, эмульсия концентраты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СУПРИМ,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КАТРОС,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СПРИНТ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ТАЛИСМАН,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ДАГОН,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5 937,50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КЛОДИМАКС,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 ПИК,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грамм/литр + флуроксипир,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6 018,60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СЭНТИУМ,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ШАНСТРЕЛ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300,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2-этилгексил эфирі түріндегі клопиралид 450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ЭФИЛОН,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СОНХУС,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 майлы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ГАВАНЬ ПЛЮС, майлы дисперсия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БЕСТУТАКС,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230 грамм/килограмм + мезотрион, 570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измазамокс,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 96%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ЛАЗУРИТ СУПЕР, концентрат наноэмульсии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9 332,15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ЛИНКОР, суспензия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УЛЬТРА,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 70% суланатын ұнтақ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ЛАЗУРИТ, суланатын ұнтақ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ЕССЕНСЕКОР, 70%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грамм/килограмм + трибенурон - метил, 625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грамм/килограмм + трибенурон - метил, 450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51 520,50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ПРЕМИУМ,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МАУЗЕР,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ЭЛЛАДА,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ЛИДЕР, суланатын ұнтақ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 60%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 60 %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СТРАЖ,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КАНЦЛЕР,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МЕТСУМЕТ,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СНАЙПЕР,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60%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 60,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390 грамм/килограмм + трибенурон - метил, 260 грамм/килограмм + амидосульфурон, 100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КАССАР ПРО,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500 грамм/килограмм + амидосульфурон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КАССАР,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МЦПА, 500 грамм/литр + клопиралид, 100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 - метил,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66 964,29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грамм/килограмм + тифенсульфурон - метил, 125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 24%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480,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33%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 35%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 майлы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ТАЛАНТ,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пиклорам, 150 грамм/литр + МЦПА, 350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6 294,65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клоквинтосет-мексила (антидот),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грамм/литр + клоквинтоцет - мексил - антидот,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МЕРИТ 45, майлы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претилахлор, 300 грамм/литр + пирибензоксим, 20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6 484,82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суспензиялы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ГАМБИТ,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РУБИКОН,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2 963,25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 суда еритін ұнтақ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25%,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РОМУЛ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25%, құрғақ ақпа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РИМКОРН,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ШАНТУС,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99 528,50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ИРВИН,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СТАУТ,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 ГОЛД 960,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ДУШАНС,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МАЧЕТЕ,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 + метсульфурон-метил, 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 құрғақ ақпа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 ДУО,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метила, 164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суда еритін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АЛСИОН,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АЛЛЕРТ, құрғақ ақпа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МОСКИТ ПРЕМИУМ,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АГРАСТАР, сулы-дисперленген түйіршіктер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 75% құрғақ ақпа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 75%,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 75%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СТАЛКЕР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МАДЖЕСТИК,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құрғақ ақпа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сулы-дисперленген түйіршіктер.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ТРИБИН 750,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ПРЕМИУМ,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ГРИНСТАР ГОЛД,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МОЕРСТАР, 75 % құрғақ ақпа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клоквинтоцет - мексил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ВИТЯЗЬ,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 7,5%,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СУПЕР,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клодинафоп - пропаргил, 90 грамм/литр + клоквинтоцет - мексил,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 - пропаргил, 80 грамм/литр + феноксапроп - п - этил, 50 грамм/литр + клоквинтоцет - мексил,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ПРО,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СУПЕР 100,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фенклоразол-этил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майлы-сулы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ГОЛД 120,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фенклоразол-этил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 12 %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клохинтоцет-мексил (антидот), 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ТРИМИКС КОМБИ,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майлы-сулы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фенклоразол - этил (антидот),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34, 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майлы-сулы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ПЛЮС,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ЛАСТИК ЭКСТРА, эмульсия концентраты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80 грамм/литр + клодинафоп - пропаргил, 24 грамм/литр + мефенпир - 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грамм/литр + клодинафоп - пропаргил, 60 грамм/литр + клоквинтоцет - мексил,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микрокапсулаланған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ПЕГАС, 13,5% эмульсия концентраты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ФОКСТРОТ ЭКСТРА, 13,5%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ТВИСТ,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грамм/литр + йодосульфурон - метил - натрий, 1, 0 грамм/литр + тиенкарбазон - метил, 10 грамм/литр + ципросульфид - антидот,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МАЙСТЕР ПАУЭР, майлы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4 %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 4 %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майлы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ЕССЕНЗЛАК, 4%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МИУРА, эмульсия концентраты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4 285,72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АМИРА, эмульсия концентраты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ДРАГУН, эмульсия концентраты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грамм/литр + имазамокс, 38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майлы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грамм/килограмм + метсульфурон - метил, 333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10 %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3 133,93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4 955,40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БЕТАШАНС ТРИО,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+ фенмедифам, 63 + десмедифам, 21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 майлы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139 821,43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63 416,50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КАРИШАНС,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эфир түріндегі 2,4-Д қышқылы, 510 грамм/литр + флуроксипир,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эфир түріндегі 2,4-Д қышқылы, 410 грамм/литр + флорасулам, 5 грамм/литр + флуроксопир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670 грамм/килограмм + тифенсульфурон - метил, 80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66 160,50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375 грамм/килограмм + тифенсульфурон - метил, 375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хизалафоп - п - тефурил,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грамм/килограмм + трибенурон - метил, 120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грамм/литр диквата (дибромида)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*ДИКОШАНС,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350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3 869,40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 90 грамм/литр + клодинафоп - пропаргил 90 грамм/литр + мефенпир - диэтил 44 грамм/литр (антидот)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глифосат қышқылы + дикват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аммоний тұзы, 888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35 грамм/литр + квинмерак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11 080,20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 77%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СТАР,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10%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СУПЕР, 10 %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сулы-суспензиялы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МИТРОН,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38 грамм/литр + хлоримурон-этил 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150 грамм/литр + фенмедифам,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майлы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2-этилгексил эфир, 452,42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суспензиялық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 түріндегі 2,4-Д қышқылы, 300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ЛАМБАДА, суспензиялық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ОКТАСУЛАМ,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(күрделі 2-этилгексил эфир), 300 грам/литр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МПЦА в виде диметиламинной соли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 + никосульфурон,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22,4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400 грамм/литр + имазамокс,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және натрий тұздарының қоспасы түріндегі МЦПА қышқылы,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2 245,54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қышқылы, 300 грамм/литр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КОРТИК,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грамм/килограмм+ тифенсульфурон-метил,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410 грамм/килограмм + тифенсульфурон-метил, 140 грамм/килограмм + флорасулам 200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68 839,50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310 грамм/килограмм + тифенсульфурон-метил, 300 грамм/килограмм + флорасулам, 103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ТРИБЬЮТ, суда еритін түйіршіктер + ПАВ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грамм/литр + фенмедифам,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грамм/литр + фенмедифам,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майлы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4 916,05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 –Д қышқылы,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фроласуам, 7,4 грамм/литр + изооктил, 2,4 –Д дихлорфенокси сірке қышқылы, 540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200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 ФОРТЕ,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ИРБИС,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200 грамм/грамм/килограмм + метсульфурон-метил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ПРО,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44 732,00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600 грамм/килограмм + метсульфурон-метил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МЦПА, 367 грамм/литр + клопиралид, 124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66 160,50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450 грамм/килограмм + амидосульфурон, 210 грамм/килограмм + флорасулам,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68 839,50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грамм/килограмм + тифенсульфурон, 350 грамм/килограмм + метсульфурон-метил,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 этил, 170 грамм/литр + клодинафоп-прапаргил, 48,5 грамм/литр + клоквинтоцет-мексил (антидот), 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139 285,50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грамм/килограмм + имазапир,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грамм/литр + хизалафоп-п-этил,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140 грамм/литр + хизалафоп-п-этил,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ЭВОЛЮШН,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тиенкарбазон-метил, 7,5 грамм/литр + мефенпир-диэтил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ВЕЛОСИТИ СУПЕР, эмульсия концентраты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грамм/литр + МЦПА,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тұзы бойынша глифосат қышқылы,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КОСМИК ТУРБО, суда еритін түйіршіктер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 630 грамм/литр (2,4-Д этилгексил эфирі, 470 грамм/литр) + 2,4-Д қышқылы, 160 грамм/литр (диметилалкил-амин тұзы)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23 грамм/литр + клоквинтоцет-мексил (антидот),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6 053,40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 (антидот),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ЛАЙТ,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грамм/литр + 2,4-Д-2- этилгексил, 430 грамм/литр + мефенпир-диэтил (антидот),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МУШКЕТ ПЛЮС, майлы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6 230,40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13,33 грамм/литр + цигалофоп -бутил,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флорпирауксифен-бензил, 12,5 грамм/литр + пеноксулам,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БАКСИГА, майлы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грамм/килограмм + никосульфурон, 92 грамм/килограмм, дикамба кислоты, 550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35 грамм/килограмм + никосульфурон, 120 грамм/килограмм + мезотрион, 370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 ПРО,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267 грамм/литр+ пиклорама, 67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КРУЦИФЕР,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300 грамм/литр+ пиклорам,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ГАЛИОН,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квизалофоп-п-тефурил,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ЛЕМУР, эмульсия концентраты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грамм/килограмм + йодосульфурон-метил-натрий, 6 грамм/килограмм + мефенпир-диэтил (антидот),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300 грамм/литр + флорасулам, 5,35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майлы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 410 грамм/литр + флорасулам,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(күрделі 2-этилгексил эфирі ), 410 грамм/литр +флорасулам,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ПРАЙМ, майлы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грамм/литр + пиклорам, 37,5 грамм/литр + флорасулам, 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ФОРТЕ,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имазетапир, 50 грамм/литр + имазапир, 20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майлы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103 820,50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ОРИКС, эмульсия концентраты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150 грамм/литр + никосульфурон, 60 грамм/литр + тифенсульфурон-метил,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СУПЕРКОРН, майлы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100 грамм/литр + күрделі эфир түріндегі 2,4 Д қышқылы,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 10 %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359 грамм/килограмм + метсульфурон-метил, 391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ЭДВАНС 2.0, сулы-дисперленген түйіршіктер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 + хизалофоп-п-этил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ГЕЙЗЕР, коллоидты ерітінді концентраты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60 грамм/литр + флорсулам 3,6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650 грамм/килограмм + тефилсульфурон-метил, 60 грамм/килограмм + флорсулам 40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КРЕЙЦЕР, сулы-дисперленген түйіршіктер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67 654,50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эфир түріндегі 2,4 Д қышқылы, 440 грамм/литр + карфентразон-этил, 20 грамм/литр + флуросипир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(аз ұшатын эфирлер С7-С9 ), 550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ацифлуорфен,320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пропизахлор,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 ПРО,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БЕНИТО,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клопиралид, 90 грамм/литр + 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100 грамм/литр + флорасулам, 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УНИКО,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 + кломазон,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ПРОПОНИТ ДУО,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75 грамм/литр + мефенпир-диэтил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 СУПЕР, 7,5 % майлы-сулы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(күрделі 2-этилгексил эфирі ), 418 грамм/литр + флорасулама, 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ФЛО,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флорасулама, 104 грамм/килограмм, трибенурон-метила, 500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СТАТУС ГРАНД, сулы-дисперленген түйіршіктер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89 786,00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 ПЛЮС,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375 грамм/литр + тербутилазин, 125 грамм/литр + мезотрион, 37,5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ФОРСАЖ,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Тербутилазин, 250 грамм/литр, күрделі 2-этилгексил эфирі түріндегі 2,4-Д қышқылы 80 грамм/литр,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КОРНЕГИ,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230 грамм/литр+пираклостробин, 115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ПИЛАРТЕП,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флутриафола, 800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АДВАНС,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коллоидты ерітінді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САМУРЫК 400, коллоидты ерітінді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ТИТАН ДУО, коллоидты ерітінді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ТАНДЕМ PRO, коллоидты ерітінді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ПРОТЕКТ,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грамм/литр+ метконазол,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БАКЛЕР,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ПРОПИКОН, эмульсия концентраты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ЦЕРБЕР,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грамм/литр+ карбендазим,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грамм/литр + тебуконазол, 148 грамм/литр + протиоканазол, 53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4 461,55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ТРИАФОЛ, 25% суспензиялы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СУПЕРСТАР,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4 446,43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МЭДЖИК,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 + пропиконазол,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ФОКУС,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 12,5%, суспензиялық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РАСТ, суспоэмульсия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100 грамм/литр + карбендазим,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ФЕРАЗИМ ГРИН,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5 999,65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бензовиндифлупир,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ЭЛАТУС ЭЙС 290,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10 044,65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 + эпоксиконазол,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15 182,15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ТРИАКТИВ,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грамм/литр + тебуконазол,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РИДЕЛЬ,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грамм/литр + флутриафол, 117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грамм/литр + флутриафол, 78 грамм/литр + клотианидин,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грамм/литр + тебуконазол,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грамм/литр + 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ципроканазол, 300 грамм/литр + тебуканазол,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 ГОЛД,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грамм/литр + тиофанат-метил,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ПИКСЕЛЬ,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грамм/литр + эпоксиконазол,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ПИКСТАР, суспензиялық эмульсия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37,5 грамм/литр + метконазол, 27,5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ОСИРИС, 6,5%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240 грамм/литр + ципроконазол,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РАКУРС,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грамм/литр + триадимефон,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ЭНТОЛИКУР, 22,5%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суспензиялы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ЗИМОШАНС,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 41,6 грамм/литр + пираклостробин 66,6 грамм/литр + флуксапироксад 41,6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ЦЕРИАКАС ПЛЮС,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флуксапироксад, 75 г/л+пираклостробин,150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ПРИАКСОР,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грамм/литр + азоксистробина,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АЗОРРО,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пропиконазола 140 грамм/литр + тебуконазола, 140 грамм/литр + эпоксиконазола,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125 грамм/литр + азоксистробин, 100 грамм/литр + ципроконазол,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80 грамм/литр + тебуконазол, 160 грамм/литр + ципроконазол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ТРИО,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Родентицидтер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флокумафен, 0,05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ШТОРМ, 0.005% балауыз брикеттері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фостиазат, 100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НЕМАТОРИН 10,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**КАРАТЭ 050,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 ЭДВАНС,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ДАЛАТЭ, 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ГЮХАРАД, 5%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лямбда-цигалотрин, 100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НАНДОР,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ИНСЕКТОР,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лямбда-цигалотрин, 250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ГАНИМЕД,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хлоранантранилипрол, 100 грамм/литр + лямбда-цигалотрин, 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майлы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17 979,80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имидаклоприд, 200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ТАНРЕК, суда еритін концентрат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ДАКЛОПРИД, 20% сулы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 ПЛЮС,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ЗАРЯ,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имидаклоприд 210 грамм/литр +бета - цифлутрин 90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ПИРЕЛЛИ,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2 598,22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альфа-циперметрин, 200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майлы-сулы суспензиялы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БОРНЕО, майлы-сулы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альфа-циперметрин, 300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КОРВУС,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117 грамм/литр + тиаметоксам, 147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ФЛЕЙМ,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 + дифлубензурон,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РЕЙВ,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грамм/литр + ацетамиприд, 115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КУПОЛ ЭКСТРА,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дифлубензурон, 240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сулы-суспензиялы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8 424,11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дифлубензурон, 480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ГЕРКУЛЕС 48%,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ДИФУЗ, 48%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ДЕССЕНЛИН, 48%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диметоат, 400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РОГОР-С,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БИММЕР,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ЭЛИСТЕР,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300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 30,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пиримифос-метил, 500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КАМЕЛОТ,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майлы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АПИС,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ТЕЙЯ,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АСПИД,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ФЛЭКС ЭКСПЕРТ,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суланатын ұнтақ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3 764,10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АГРОЦИП,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ФАСКОРД,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57 грамм/литр + имидаклоприд 210 грамм/литр + лямбда-цигалотрин 105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ИНТЕГРАЛ,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тиаметоксам, 141 грамм/литр + лямбда- цигалотрин, 106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суспензиялы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ТИАМЕТРИН,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ГОТИКА,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ОРФЕЙ,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бифетрин 60 грамм/литр + тиаметоксам 40 грамм/литр + альфа-циперметрин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БЕРЕТТА,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4 554,00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эмамектин бензоат, 50 грамм/килограмм + луфенурон, 400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23 406,25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САРРЕНДЕР,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флубендиамид, 480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 + гамма-цигалотрин, 6,4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300 грамм/литр + лямбда-цигалотрин,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315,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АКАРИН, 3,6% 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ТИМАМЕКТИН, 3,6%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Ацтамиприд, 200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еритін ұнтақ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ГОЛДПЛАН, 20 % суда еритін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ДОСТЫҚ,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ацетамиприд, 400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******ЯКУДЗА, сулы-дисперленген түйіршіктер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ацетамиприд, 200 грамм/литр + лямбда-цигалатрин, 150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грамм/литр + бета-циперметрин,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 + альфа-циперметрин,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ЭСПЕРО, суспензия концентраты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КОУИН, эмульсия концентраты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ШАМАН,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ЕЛНУР-Д,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КОМТАТ 550,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ОЛРАЙТ 57%,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145 грамм/литр + лямбда-цигалотрин, 135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ПИЛАРКЛОТРИН ZC,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микрокапсулаланған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тефлубензурон,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НОМОЛТ, 15%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грамм/литр + абамектин, 11,4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15 869,75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грамм/литр + дельтаметрин, 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грамм/литр + имидаклоприд,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ОНИКС, 10 % сулы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луфенурон,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МАТЧ 050,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 , 125 грамм/литр + имидаклоприд,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ЛОКУСТИН,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имидаклоприд,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ГАМБЕЙ,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ХИМСТАР,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ТОРЕАДОР ЭКСТРА,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ДРАЙВЕР,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ацетамиприд, 100 грамм/литр + лямбда-цигалатрин, 100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ОРГАНЗА,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БЕНЕВИЯ,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51 208,20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ВЕРИМАРК,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алюминия фосфид, 560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МАКСТОМИН, таблетки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500 грамм/литр + луфенурон,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РОНФОС,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Биопрепараттар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ламинарин,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ВАЦИПЛАНТ, сұйық паста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фитобактериомицин-стрептотрицин антибиотиктерінің кешені, БА-120000 ЕА/миллилитр, 32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ФИТОЛАВИН,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2 571,36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Биоагенты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МАКРОЛОФУС (Macrolophus pygmaeus)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ТРИХОГРАММА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ЗЛАТОГЛАЗКА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* екі мақсаттағы мемлекеттік тіркеуі бар және гербицид пен десикант ретінде пайдаланылатын препараттар;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екі қосарланған мақсаттағы мемлекеттік тіркеуі бар және улағыш ретінде және ауыл шаруашылығы өнімін өндірушілердің қойма үй-жайларында қорлардың зиянкестеріне қарсы қолдануға рұқсат етілген препараттар ретінде пайдаланылатын препараттар;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екі мақсаттағы мемлекеттік тіркеуі бар және улағыш ретінде және астық өнімдері жүйесіндегі кәсіпорындарда қорлардың зиянкестеріне қарсы қолдануға рұқсат етілген препараттар ретінде пайдаланылатын препараттар;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үш мақсатта мемлекеттік тіркеуі бар және улағыш ретінде және ауыл шаруашылығы өнімдерін өндірушілердің қойма үй-жайларында қорлардың зиянкестеріне қарсы және астық өнімдері жүйесіндегі кәсіпорындарда қорлардың зиянкестеріне қарсы қолдануға рұқсат етілген препараттар ретінде пайдаланылатын препараттар;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екі мақсаттағы мемлекеттік тіркеуі бар және инсектецид және фунгицид ретінде пайдаланылатын препараттар;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******екі мақсаттағы мемлекеттік тіркеуі бар және инсектецид және егін себу алдындағы өңдеуге арналған препарат ретінде пайдаланылатын препараттар;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******* екі мақсаттағы мемлекеттік тіркеуі бар және улағыш және фунгицид ретінде пайдаланылатын препараттар.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 қаулыға 2 қосымша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пестицидтерді, биоагенттердi (энтомофагтарды) субсидиялауға арналған бюджет қаражатының көлемі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Солтүстік Қазақстан облысы әкімдігінің 14.12.2023 </w:t>
      </w:r>
      <w:r>
        <w:rPr>
          <w:rFonts w:ascii="Times New Roman"/>
          <w:b w:val="false"/>
          <w:i w:val="false"/>
          <w:color w:val="ff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көлемі,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18 920 553 000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18 920 553 000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