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1eb6" w14:textId="cf01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17 сәуірдегі № 161 қаулысы. Қостанай облысының Әділет департаментінде 2023 жылғы 19 сәуірде № 9969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өзгерістер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776, 970-жолдар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1003, 1004, 1005, 1006, 1007-жолдарымен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Горькое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