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1738" w14:textId="9d61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облысының ауызсумен жабдықтаудың баламасыз көздері болып табылатын сумен жабдықтаудың ерекше маңызды оқшау жүйелерінің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2023 жылғы 21 шілдедегі № 36/01 қаулысы. Ұлытау облысының Әділет департаментінде 2023 жылғы 24 шілдеде № 36-20 болып тіркелді. Күші жойылды - Ұлытау облысының әкімдігінің 2025 жылғы 25 қарашадағы № 94/03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облысының әкімдігінің 25.11.2025 </w:t>
      </w:r>
      <w:r>
        <w:rPr>
          <w:rFonts w:ascii="Times New Roman"/>
          <w:b w:val="false"/>
          <w:i w:val="false"/>
          <w:color w:val="ff0000"/>
          <w:sz w:val="28"/>
        </w:rPr>
        <w:t>№ 94/03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облысының ауызсумен жабдықтаудың баламасыз көздері болып табылатын сумен жабдықтаудың ерекше маңызды оқшау жүйелерінің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энергетика және тұрғын-үй коммуналдық шаруашылық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облысының ауызсумен жабдықтаудың баламасыз көздері болып табылатын сумен жабдықтаудың ерекше маңызды оқшау жүйелерінің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7"/>
        <w:gridCol w:w="7543"/>
      </w:tblGrid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 су құбырының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"Байдалы Би" оқшау су құбыры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"Түгіскен" оқшау су құбыры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"Ералиев"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"Ақтүбек"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"Ынтымақ"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"Ынталы"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"Жаңаарқа"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"Бидайық" оқшау су құбыры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"Ескене"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"Қызылжар"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"М.Жұмажанов"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"Ұлытау"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"Сарлық"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"Бозтұмсык" оқшау су құбыры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"Алғабас"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"Егінді"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"Корғасын"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"Терісаққан"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"Жыланды"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"Борсеңгір"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"Мибулақ"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"Байқоныр"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"Қоскөл"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"Ақтас" оқшау су құбыры </w:t>
            </w:r>
          </w:p>
        </w:tc>
      </w:tr>
      <w:tr>
        <w:trPr>
          <w:trHeight w:val="30" w:hRule="atLeast"/>
        </w:trPr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"Пионер" оқшау су құбыры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