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61d1" w14:textId="e806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2023 жылғы 11 мамырдағы № 28 шешімі. Ақтөбе облысының Әділет департаментінде 2023 жылғы 16 мамырда № 8350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2016 жылғы 11 сәуірдегі № 15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4903 болып тіркелген) мынадай өзгерістер енгiзiлсiн:</w:t>
      </w:r>
    </w:p>
    <w:bookmarkEnd w:id="1"/>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p>
      <w:pPr>
        <w:spacing w:after="0"/>
        <w:ind w:left="0"/>
        <w:jc w:val="both"/>
      </w:pPr>
      <w:r>
        <w:rPr>
          <w:rFonts w:ascii="Times New Roman"/>
          <w:b w:val="false"/>
          <w:i w:val="false"/>
          <w:color w:val="000000"/>
          <w:sz w:val="28"/>
        </w:rPr>
        <w:t>
      1) 9 мамыр – Жеңіс күні:</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теңге мөлшерiнде;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тiкелей қатысқан адамдарға – 230 000 (екі жүз отыз мың) теңге мөлшерiнде;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230 000 (екі жүз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 230 000 (екі жүз отыз мың) теңге мөлшерiнде;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230 000 (екі жүз отыз мың) теңге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230 000 (екі жүз отыз мың) теңге мөлшерiнде;</w:t>
      </w:r>
    </w:p>
    <w:p>
      <w:pPr>
        <w:spacing w:after="0"/>
        <w:ind w:left="0"/>
        <w:jc w:val="both"/>
      </w:pPr>
      <w:r>
        <w:rPr>
          <w:rFonts w:ascii="Times New Roman"/>
          <w:b w:val="false"/>
          <w:i w:val="false"/>
          <w:color w:val="000000"/>
          <w:sz w:val="28"/>
        </w:rPr>
        <w:t>
      1986-1991 жылдар аралығындағы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230 000 (екі жүз отыз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150 000 (жүз елу мың)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мөлшерiнде;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 100 000 (жүз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100 000 (жүз мың) теңге мөлшерiнде;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w:t>
      </w:r>
    </w:p>
    <w:p>
      <w:pPr>
        <w:spacing w:after="0"/>
        <w:ind w:left="0"/>
        <w:jc w:val="both"/>
      </w:pPr>
      <w:r>
        <w:rPr>
          <w:rFonts w:ascii="Times New Roman"/>
          <w:b w:val="false"/>
          <w:i w:val="false"/>
          <w:color w:val="000000"/>
          <w:sz w:val="28"/>
        </w:rPr>
        <w:t>
      мемлекеттік әлеуметтік жәрдемақы алушы мүгедектігі бар адамдарға – 50 000 (елу мың) теңге мөлшерiнде;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Қазақстан аумағында 1986 жылғы 17–18 желтоқсанда оқиғаларға қатысқан, "Жаппай саяси қуғын–сүргiндер құрбандарын ақтау туралы" Қазақстан Республикасының Заңында белгіленген тәртіппен ақталған адамдарға – 120 000 (жүз жиырма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уақытта – 10 (он) айлық есептік көрсеткіш мөлшерінде;".</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