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4984" w14:textId="9734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23 қарашадағы № 461-НҚ бұйрығы. Қазақстан Республикасының Әділет министрлігінде 2023 жылғы 24 қарашада № 33676 болып тіркелді. Күші жойылды - Қазақстан Республикасы Мәдениет және ақпарат министрінің 2024 жылғы 29 тамыздағы № 393-НҚ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17082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Цифрлық эфирлік телерадио хабарларын таратуға көшудің мынадай мерзімдері айқындалсын: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кезең, 2018 жылғы 31 желтоқсанға дейін: Маңғыстау, Жамбыл, Түркістан облыстары және Шымкент қаласы;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кезең, 2019 жылғы 1 шілдеге дейін: Алматы, Павлодар, Қостанай және Жетісу облыстары;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кезең, 2021 жылғы 1 ақпанға дейін: Солтүстік Қазақстан облысы және Алматы қаласы;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кезең, 2021 жылғы 1 желтоқсанға дейін: Қарағанды, Ұлытау облыстары және Астана қаласы;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кезең, 2022 жылғы 1 қыркүйекке дейін: Ақмола, Ақтөбе, Атырау, Шығыс Қазақстан, Батыс Қазақстан, Қызылорда және Абай облыстары;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кезең, 2023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жетінші кезең, 2024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сегізінші кезең, 2025 жылғы 1 желтоқсанға дейін: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Мәдениет және ақпарат және қоғамдық даму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 Бұйрық жобасына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маусымдағы №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Байқошқар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Урунхайка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маусымдағы №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Таңсық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Ауқайран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Hұржау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Өтешқали Атамбаев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разъезд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разъезд Құмсағыз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разъезд Құрылық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орманшар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Hово-Троицкое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маусымдағы №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Hахимовка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Үшсарт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Hовокронштадка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Конкырым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орманшылар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Hоворыбинка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Байегіз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Караегин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Hовобратское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Hовочеркасское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Колутон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Колутон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Қараадыр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Hаучный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Hовографское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Hовокубанка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Hоводонецк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Hоводобринка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бөлімшесі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Бәшенкөл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Сөғалі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кәсіпшілігі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Қос-Істек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Қалмаққырылған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Есетата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Лбищен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Әтібек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Жұмаев атындағы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Мәштексай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Чижа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2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точка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Джемчин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