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117d" w14:textId="47a1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10 қарашадағы № 71 бұйрығы. Қазақстан Республикасының Әділет министрлігінде 2023 жылғы 14 қарашада № 33637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11.12.2023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47-бабтарына</w:t>
      </w:r>
      <w:r>
        <w:rPr>
          <w:rFonts w:ascii="Times New Roman"/>
          <w:b w:val="false"/>
          <w:i w:val="false"/>
          <w:color w:val="000000"/>
          <w:sz w:val="28"/>
        </w:rPr>
        <w:t xml:space="preserve">, сондай-ақ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ЕАЭО СЭҚ ТН 4406910000 "Сіңірілген теміржол немесе трамвай жолдарына арналған қылқан жапырақты тұқымдардан жасалған ағаш шпалдар"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әкетуге алты ай мерзімге тыйым салу енгізілсін.</w:t>
      </w:r>
    </w:p>
    <w:bookmarkEnd w:id="1"/>
    <w:bookmarkStart w:name="z2" w:id="2"/>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w:t>
      </w:r>
    </w:p>
    <w:bookmarkEnd w:id="2"/>
    <w:bookmarkStart w:name="z3"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қызметімен өзара іс-қимыл жасау кезінде осы бұйрықтың 1-тармағын орындау бойынша бақылауды қамтамасыз ету туралы Қазақстан Республикасы Қаржы министрлігінің Мемлекеттік кірістер комитетін;</w:t>
      </w:r>
    </w:p>
    <w:bookmarkEnd w:id="3"/>
    <w:bookmarkStart w:name="z4" w:id="4"/>
    <w:p>
      <w:pPr>
        <w:spacing w:after="0"/>
        <w:ind w:left="0"/>
        <w:jc w:val="both"/>
      </w:pPr>
      <w:r>
        <w:rPr>
          <w:rFonts w:ascii="Times New Roman"/>
          <w:b w:val="false"/>
          <w:i w:val="false"/>
          <w:color w:val="000000"/>
          <w:sz w:val="28"/>
        </w:rPr>
        <w:t>
      2) Қазақстан Республикасының заңнамасында белгіленген тәртіппен осы бұйрықтың 1-тармағын іске асыру бойынша шаралар қолдану туралы "Қазақстан темір жолы" Ұлттық компаниясы" (келісім бойынша) акционерлік қоғамын;</w:t>
      </w:r>
    </w:p>
    <w:bookmarkEnd w:id="4"/>
    <w:bookmarkStart w:name="z5" w:id="5"/>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 белгіленген тәртіппен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ақпараттандыруды қажеттілігі туралы хабардар етсін.</w:t>
      </w:r>
    </w:p>
    <w:bookmarkEnd w:id="5"/>
    <w:bookmarkStart w:name="z6" w:id="6"/>
    <w:p>
      <w:pPr>
        <w:spacing w:after="0"/>
        <w:ind w:left="0"/>
        <w:jc w:val="both"/>
      </w:pPr>
      <w:r>
        <w:rPr>
          <w:rFonts w:ascii="Times New Roman"/>
          <w:b w:val="false"/>
          <w:i w:val="false"/>
          <w:color w:val="000000"/>
          <w:sz w:val="28"/>
        </w:rPr>
        <w:t>
      3. Қазақстан Республикасы Өнеркәсіп және құрылыс министрлігі Өнеркәсіп комитеті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0" w:id="10"/>
    <w:p>
      <w:pPr>
        <w:spacing w:after="0"/>
        <w:ind w:left="0"/>
        <w:jc w:val="both"/>
      </w:pPr>
      <w:r>
        <w:rPr>
          <w:rFonts w:ascii="Times New Roman"/>
          <w:b w:val="false"/>
          <w:i w:val="false"/>
          <w:color w:val="000000"/>
          <w:sz w:val="28"/>
        </w:rPr>
        <w:t>
      5. Осы бұйрық 2023 жылғы 11 желтоқсаннан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