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2009e3" w14:textId="a2009e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азаматы паспортының, Қазақстан Республикасының азаматы жеке куәлігінің, шетелдіктің Қазақстан Республикасында тұруына ықтиярхаттың, азаматтығы жоқ адам куәлігінің, жол жүру құжатының үлгілерін және оларды қорғауға қойылатын талаптарды бекіту туралы</w:t>
      </w:r>
    </w:p>
    <w:p>
      <w:pPr>
        <w:spacing w:after="0"/>
        <w:ind w:left="0"/>
        <w:jc w:val="both"/>
      </w:pPr>
      <w:r>
        <w:rPr>
          <w:rFonts w:ascii="Times New Roman"/>
          <w:b w:val="false"/>
          <w:i w:val="false"/>
          <w:color w:val="000000"/>
          <w:sz w:val="28"/>
        </w:rPr>
        <w:t>Қазақстан Республикасы Ішкі істер министрінің 2023 жылғы 30 маусымдағы № 533 бұйрығы. Қазақстан Республикасының Әділет министрлігінде 2023 жылғы 1 шiлдеде № 33004 болып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Бұйрықтың тақырыбы жаңа редакцияда - ҚР Ішкі істер министрінің 13.06.2024 </w:t>
      </w:r>
      <w:r>
        <w:rPr>
          <w:rFonts w:ascii="Times New Roman"/>
          <w:b w:val="false"/>
          <w:i w:val="false"/>
          <w:color w:val="000000"/>
          <w:sz w:val="28"/>
        </w:rPr>
        <w:t>№ 491</w:t>
      </w:r>
      <w:r>
        <w:rPr>
          <w:rFonts w:ascii="Times New Roman"/>
          <w:b w:val="false"/>
          <w:i w:val="false"/>
          <w:color w:val="ff0000"/>
          <w:sz w:val="28"/>
        </w:rPr>
        <w:t xml:space="preserve"> (15.06.2024 бастап қолданысқа енгізіледі) бұйрығымен.</w:t>
      </w:r>
    </w:p>
    <w:p>
      <w:pPr>
        <w:spacing w:after="0"/>
        <w:ind w:left="0"/>
        <w:jc w:val="both"/>
      </w:pPr>
      <w:r>
        <w:rPr>
          <w:rFonts w:ascii="Times New Roman"/>
          <w:b w:val="false"/>
          <w:i w:val="false"/>
          <w:color w:val="000000"/>
          <w:sz w:val="28"/>
        </w:rPr>
        <w:t>
</w:t>
      </w:r>
      <w:r>
        <w:rPr>
          <w:rFonts w:ascii="Times New Roman"/>
          <w:b w:val="false"/>
          <w:i w:val="false"/>
          <w:color w:val="ff0000"/>
          <w:sz w:val="28"/>
        </w:rPr>
        <w:t>      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Осы бұйрықтың қолданысқа енгізілу тәртібін </w:t>
      </w:r>
      <w:r>
        <w:rPr>
          <w:rFonts w:ascii="Times New Roman"/>
          <w:b w:val="false"/>
          <w:i w:val="false"/>
          <w:color w:val="ff0000"/>
          <w:sz w:val="28"/>
        </w:rPr>
        <w:t>5-т.</w:t>
      </w:r>
      <w:r>
        <w:rPr>
          <w:rFonts w:ascii="Times New Roman"/>
          <w:b w:val="false"/>
          <w:i w:val="false"/>
          <w:color w:val="ff0000"/>
          <w:sz w:val="28"/>
        </w:rPr>
        <w:t xml:space="preserve"> қараңыз.</w:t>
      </w:r>
    </w:p>
    <w:p>
      <w:pPr>
        <w:spacing w:after="0"/>
        <w:ind w:left="0"/>
        <w:jc w:val="both"/>
      </w:pPr>
      <w:r>
        <w:rPr>
          <w:rFonts w:ascii="Times New Roman"/>
          <w:b w:val="false"/>
          <w:i w:val="false"/>
          <w:color w:val="000000"/>
          <w:sz w:val="28"/>
        </w:rPr>
        <w:t xml:space="preserve">
      "Жеке басты куәландыратын құжаттар туралы" Қазақстан Республикасының Заңы 26-бабының </w:t>
      </w:r>
      <w:r>
        <w:rPr>
          <w:rFonts w:ascii="Times New Roman"/>
          <w:b w:val="false"/>
          <w:i w:val="false"/>
          <w:color w:val="000000"/>
          <w:sz w:val="28"/>
        </w:rPr>
        <w:t>1) тармағына</w:t>
      </w:r>
      <w:r>
        <w:rPr>
          <w:rFonts w:ascii="Times New Roman"/>
          <w:b w:val="false"/>
          <w:i w:val="false"/>
          <w:color w:val="000000"/>
          <w:sz w:val="28"/>
        </w:rPr>
        <w:t xml:space="preserve"> сәйкес БҰЙЫРАМЫН:</w:t>
      </w:r>
    </w:p>
    <w:bookmarkStart w:name="z1" w:id="0"/>
    <w:p>
      <w:pPr>
        <w:spacing w:after="0"/>
        <w:ind w:left="0"/>
        <w:jc w:val="both"/>
      </w:pPr>
      <w:r>
        <w:rPr>
          <w:rFonts w:ascii="Times New Roman"/>
          <w:b w:val="false"/>
          <w:i w:val="false"/>
          <w:color w:val="000000"/>
          <w:sz w:val="28"/>
        </w:rPr>
        <w:t>
      1. Мыналар:</w:t>
      </w:r>
    </w:p>
    <w:bookmarkEnd w:id="0"/>
    <w:bookmarkStart w:name="z339" w:id="1"/>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Қазақстан Республикасының азаматы паспортының үлгiсі және оны қорғауға қойылатын талаптар;</w:t>
      </w:r>
    </w:p>
    <w:bookmarkEnd w:id="1"/>
    <w:bookmarkStart w:name="z340" w:id="2"/>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Қазақстан Республикасының азаматы жеке куәлiгiнің үлгiсі және оны қорғауға қойылатын талаптар;</w:t>
      </w:r>
    </w:p>
    <w:bookmarkEnd w:id="2"/>
    <w:bookmarkStart w:name="z341" w:id="3"/>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шетелдiктiң Қазақстан Республикасында тұруына ықтиярхаттың үлгiсі және оны қорғауға қойылатын талаптар;</w:t>
      </w:r>
    </w:p>
    <w:bookmarkEnd w:id="3"/>
    <w:bookmarkStart w:name="z342" w:id="4"/>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азаматтығы жоқ адам куәлігінің үлгiсі және оны қорғауға қойылатын талаптар;</w:t>
      </w:r>
    </w:p>
    <w:bookmarkEnd w:id="4"/>
    <w:bookmarkStart w:name="z343" w:id="5"/>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жол жүру құжатының үлгісі және оны қорғауға қойылатын талаптар бекітілсін.</w:t>
      </w:r>
    </w:p>
    <w:bookmarkEnd w:id="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Ішкі істер министрінің 13.06.2024 </w:t>
      </w:r>
      <w:r>
        <w:rPr>
          <w:rFonts w:ascii="Times New Roman"/>
          <w:b w:val="false"/>
          <w:i w:val="false"/>
          <w:color w:val="000000"/>
          <w:sz w:val="28"/>
        </w:rPr>
        <w:t>№ 491</w:t>
      </w:r>
      <w:r>
        <w:rPr>
          <w:rFonts w:ascii="Times New Roman"/>
          <w:b w:val="false"/>
          <w:i w:val="false"/>
          <w:color w:val="ff0000"/>
          <w:sz w:val="28"/>
        </w:rPr>
        <w:t xml:space="preserve"> (15.06.2024 бастап қолданысқа енгізіледі) бұйрығымен.</w:t>
      </w:r>
      <w:r>
        <w:br/>
      </w:r>
      <w:r>
        <w:rPr>
          <w:rFonts w:ascii="Times New Roman"/>
          <w:b w:val="false"/>
          <w:i w:val="false"/>
          <w:color w:val="000000"/>
          <w:sz w:val="28"/>
        </w:rPr>
        <w:t>
</w:t>
      </w:r>
    </w:p>
    <w:bookmarkStart w:name="z7" w:id="6"/>
    <w:p>
      <w:pPr>
        <w:spacing w:after="0"/>
        <w:ind w:left="0"/>
        <w:jc w:val="both"/>
      </w:pPr>
      <w:r>
        <w:rPr>
          <w:rFonts w:ascii="Times New Roman"/>
          <w:b w:val="false"/>
          <w:i w:val="false"/>
          <w:color w:val="000000"/>
          <w:sz w:val="28"/>
        </w:rPr>
        <w:t>
      2. Осы қаулы қолданысқа енгізілгенге дейін берілген Қазақстан Республикасы азаматтарының паспорттары, Қазақстан Республикасы азаматтарының жеке куәліктері, шетелдіктің Қазақстан Республикасында тұруына ықтиярхаттар, азаматтығы жоқ адамдардың куәліктері олардың қолданылу мерзімі аяқталғанға дейін жарамды деп саналсын.</w:t>
      </w:r>
    </w:p>
    <w:bookmarkEnd w:id="6"/>
    <w:bookmarkStart w:name="z8" w:id="7"/>
    <w:p>
      <w:pPr>
        <w:spacing w:after="0"/>
        <w:ind w:left="0"/>
        <w:jc w:val="both"/>
      </w:pPr>
      <w:r>
        <w:rPr>
          <w:rFonts w:ascii="Times New Roman"/>
          <w:b w:val="false"/>
          <w:i w:val="false"/>
          <w:color w:val="000000"/>
          <w:sz w:val="28"/>
        </w:rPr>
        <w:t>
      3. Қазақстан Республикасы Ішкі істер министрлігінің Көші-қон қызметі комитеті Қазақстан Республикасының заңнамасында белгіленген тәртіпте:</w:t>
      </w:r>
    </w:p>
    <w:bookmarkEnd w:id="7"/>
    <w:bookmarkStart w:name="z9" w:id="8"/>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8"/>
    <w:bookmarkStart w:name="z10" w:id="9"/>
    <w:p>
      <w:pPr>
        <w:spacing w:after="0"/>
        <w:ind w:left="0"/>
        <w:jc w:val="both"/>
      </w:pPr>
      <w:r>
        <w:rPr>
          <w:rFonts w:ascii="Times New Roman"/>
          <w:b w:val="false"/>
          <w:i w:val="false"/>
          <w:color w:val="000000"/>
          <w:sz w:val="28"/>
        </w:rPr>
        <w:t>
      2) осы бұйрықты ресми жариялағаннан кейін оны Қазақстан Республикасы Ішкі істер министрлігінің интернет-ресурсына орналастыруды;</w:t>
      </w:r>
    </w:p>
    <w:bookmarkEnd w:id="9"/>
    <w:bookmarkStart w:name="z11" w:id="10"/>
    <w:p>
      <w:pPr>
        <w:spacing w:after="0"/>
        <w:ind w:left="0"/>
        <w:jc w:val="both"/>
      </w:pPr>
      <w:r>
        <w:rPr>
          <w:rFonts w:ascii="Times New Roman"/>
          <w:b w:val="false"/>
          <w:i w:val="false"/>
          <w:color w:val="000000"/>
          <w:sz w:val="28"/>
        </w:rPr>
        <w:t>
      3) осы бұйрықты мемлекеттік тіркегеннен кейін он жұмыс күні ішінде осы тармақтың 1) және 2) тармақшаларында көзделген іс-шаралардың орындалуы туралы мәліметтерді Қазақстан Республикасы Ішкі істер министрлігінің Заң департаментіне ұсынуды қамтамасыз етсін.</w:t>
      </w:r>
    </w:p>
    <w:bookmarkEnd w:id="10"/>
    <w:bookmarkStart w:name="z12" w:id="11"/>
    <w:p>
      <w:pPr>
        <w:spacing w:after="0"/>
        <w:ind w:left="0"/>
        <w:jc w:val="both"/>
      </w:pPr>
      <w:r>
        <w:rPr>
          <w:rFonts w:ascii="Times New Roman"/>
          <w:b w:val="false"/>
          <w:i w:val="false"/>
          <w:color w:val="000000"/>
          <w:sz w:val="28"/>
        </w:rPr>
        <w:t>
      4. Осы бұйрықтың орындалуын бақылау Қазақстан Республикасы Ішкі істер министрінің жетекшілік ететін орынбасарына және Қазақстан Республикасы Ішкі істер министрлігінің Көші-қон қызметі комитетіне (А.Б. Аталықов) жүктелсін.</w:t>
      </w:r>
    </w:p>
    <w:bookmarkEnd w:id="11"/>
    <w:bookmarkStart w:name="z13" w:id="12"/>
    <w:p>
      <w:pPr>
        <w:spacing w:after="0"/>
        <w:ind w:left="0"/>
        <w:jc w:val="both"/>
      </w:pPr>
      <w:r>
        <w:rPr>
          <w:rFonts w:ascii="Times New Roman"/>
          <w:b w:val="false"/>
          <w:i w:val="false"/>
          <w:color w:val="000000"/>
          <w:sz w:val="28"/>
        </w:rPr>
        <w:t xml:space="preserve">
      5. Осы бұйрық 2024 жылғы 1 қаңтардан бастап қолданысқа енгізілетін "Қазақстан Республикасының азаматы паспортының үлгісі" осы бұйрыққа </w:t>
      </w:r>
      <w:r>
        <w:rPr>
          <w:rFonts w:ascii="Times New Roman"/>
          <w:b w:val="false"/>
          <w:i w:val="false"/>
          <w:color w:val="000000"/>
          <w:sz w:val="28"/>
        </w:rPr>
        <w:t>1-қосымшаның</w:t>
      </w:r>
      <w:r>
        <w:rPr>
          <w:rFonts w:ascii="Times New Roman"/>
          <w:b w:val="false"/>
          <w:i w:val="false"/>
          <w:color w:val="000000"/>
          <w:sz w:val="28"/>
        </w:rPr>
        <w:t xml:space="preserve"> мына нормаларды қоспағанда,</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2-тармақтағы</w:t>
      </w:r>
      <w:r>
        <w:rPr>
          <w:rFonts w:ascii="Times New Roman"/>
          <w:b w:val="false"/>
          <w:i w:val="false"/>
          <w:color w:val="000000"/>
          <w:sz w:val="28"/>
        </w:rPr>
        <w:t>:</w:t>
      </w:r>
    </w:p>
    <w:bookmarkStart w:name="z15" w:id="13"/>
    <w:p>
      <w:pPr>
        <w:spacing w:after="0"/>
        <w:ind w:left="0"/>
        <w:jc w:val="both"/>
      </w:pPr>
      <w:r>
        <w:rPr>
          <w:rFonts w:ascii="Times New Roman"/>
          <w:b w:val="false"/>
          <w:i w:val="false"/>
          <w:color w:val="000000"/>
          <w:sz w:val="28"/>
        </w:rPr>
        <w:t>
      "12 парақтан (24 бет)", 24 парақтан (48 бет);</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8-тармақтағы</w:t>
      </w:r>
      <w:r>
        <w:rPr>
          <w:rFonts w:ascii="Times New Roman"/>
          <w:b w:val="false"/>
          <w:i w:val="false"/>
          <w:color w:val="000000"/>
          <w:sz w:val="28"/>
        </w:rPr>
        <w:t>:</w:t>
      </w:r>
    </w:p>
    <w:bookmarkStart w:name="z17" w:id="14"/>
    <w:p>
      <w:pPr>
        <w:spacing w:after="0"/>
        <w:ind w:left="0"/>
        <w:jc w:val="both"/>
      </w:pPr>
      <w:r>
        <w:rPr>
          <w:rFonts w:ascii="Times New Roman"/>
          <w:b w:val="false"/>
          <w:i w:val="false"/>
          <w:color w:val="000000"/>
          <w:sz w:val="28"/>
        </w:rPr>
        <w:t>
      "4-24", "және 4-48";</w:t>
      </w:r>
    </w:p>
    <w:bookmarkEnd w:id="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9-тармақтағы</w:t>
      </w:r>
      <w:r>
        <w:rPr>
          <w:rFonts w:ascii="Times New Roman"/>
          <w:b w:val="false"/>
          <w:i w:val="false"/>
          <w:color w:val="000000"/>
          <w:sz w:val="28"/>
        </w:rPr>
        <w:t>:</w:t>
      </w:r>
    </w:p>
    <w:bookmarkStart w:name="z19" w:id="15"/>
    <w:p>
      <w:pPr>
        <w:spacing w:after="0"/>
        <w:ind w:left="0"/>
        <w:jc w:val="both"/>
      </w:pPr>
      <w:r>
        <w:rPr>
          <w:rFonts w:ascii="Times New Roman"/>
          <w:b w:val="false"/>
          <w:i w:val="false"/>
          <w:color w:val="000000"/>
          <w:sz w:val="28"/>
        </w:rPr>
        <w:t>
      "ОСЫ ПАСПОРТ</w:t>
      </w:r>
    </w:p>
    <w:bookmarkEnd w:id="15"/>
    <w:bookmarkStart w:name="z20" w:id="16"/>
    <w:p>
      <w:pPr>
        <w:spacing w:after="0"/>
        <w:ind w:left="0"/>
        <w:jc w:val="both"/>
      </w:pPr>
      <w:r>
        <w:rPr>
          <w:rFonts w:ascii="Times New Roman"/>
          <w:b w:val="false"/>
          <w:i w:val="false"/>
          <w:color w:val="000000"/>
          <w:sz w:val="28"/>
        </w:rPr>
        <w:t>
      24 БЕТТЕН ТҰРАДЫ</w:t>
      </w:r>
    </w:p>
    <w:bookmarkEnd w:id="16"/>
    <w:bookmarkStart w:name="z21" w:id="17"/>
    <w:p>
      <w:pPr>
        <w:spacing w:after="0"/>
        <w:ind w:left="0"/>
        <w:jc w:val="both"/>
      </w:pPr>
      <w:r>
        <w:rPr>
          <w:rFonts w:ascii="Times New Roman"/>
          <w:b w:val="false"/>
          <w:i w:val="false"/>
          <w:color w:val="000000"/>
          <w:sz w:val="28"/>
        </w:rPr>
        <w:t>
      THIS PASSPORT CONTAINS</w:t>
      </w:r>
    </w:p>
    <w:bookmarkEnd w:id="17"/>
    <w:bookmarkStart w:name="z22" w:id="18"/>
    <w:p>
      <w:pPr>
        <w:spacing w:after="0"/>
        <w:ind w:left="0"/>
        <w:jc w:val="both"/>
      </w:pPr>
      <w:r>
        <w:rPr>
          <w:rFonts w:ascii="Times New Roman"/>
          <w:b w:val="false"/>
          <w:i w:val="false"/>
          <w:color w:val="000000"/>
          <w:sz w:val="28"/>
        </w:rPr>
        <w:t>
      24 PAGES".</w:t>
      </w:r>
    </w:p>
    <w:bookmarkEnd w:id="18"/>
    <w:bookmarkStart w:name="z23" w:id="19"/>
    <w:p>
      <w:pPr>
        <w:spacing w:after="0"/>
        <w:ind w:left="0"/>
        <w:jc w:val="both"/>
      </w:pPr>
      <w:r>
        <w:rPr>
          <w:rFonts w:ascii="Times New Roman"/>
          <w:b w:val="false"/>
          <w:i w:val="false"/>
          <w:color w:val="000000"/>
          <w:sz w:val="28"/>
        </w:rPr>
        <w:t>
      "ОСЫ ПАСПОРТ</w:t>
      </w:r>
    </w:p>
    <w:bookmarkEnd w:id="19"/>
    <w:bookmarkStart w:name="z24" w:id="20"/>
    <w:p>
      <w:pPr>
        <w:spacing w:after="0"/>
        <w:ind w:left="0"/>
        <w:jc w:val="both"/>
      </w:pPr>
      <w:r>
        <w:rPr>
          <w:rFonts w:ascii="Times New Roman"/>
          <w:b w:val="false"/>
          <w:i w:val="false"/>
          <w:color w:val="000000"/>
          <w:sz w:val="28"/>
        </w:rPr>
        <w:t>
      48 БЕТТЕН ТҰРАДЫ</w:t>
      </w:r>
    </w:p>
    <w:bookmarkEnd w:id="20"/>
    <w:bookmarkStart w:name="z25" w:id="21"/>
    <w:p>
      <w:pPr>
        <w:spacing w:after="0"/>
        <w:ind w:left="0"/>
        <w:jc w:val="both"/>
      </w:pPr>
      <w:r>
        <w:rPr>
          <w:rFonts w:ascii="Times New Roman"/>
          <w:b w:val="false"/>
          <w:i w:val="false"/>
          <w:color w:val="000000"/>
          <w:sz w:val="28"/>
        </w:rPr>
        <w:t>
      THIS PASSPORT CONTAINS</w:t>
      </w:r>
    </w:p>
    <w:bookmarkEnd w:id="21"/>
    <w:bookmarkStart w:name="z26" w:id="22"/>
    <w:p>
      <w:pPr>
        <w:spacing w:after="0"/>
        <w:ind w:left="0"/>
        <w:jc w:val="both"/>
      </w:pPr>
      <w:r>
        <w:rPr>
          <w:rFonts w:ascii="Times New Roman"/>
          <w:b w:val="false"/>
          <w:i w:val="false"/>
          <w:color w:val="000000"/>
          <w:sz w:val="28"/>
        </w:rPr>
        <w:t>
      48 PAGES".</w:t>
      </w:r>
    </w:p>
    <w:bookmarkEnd w:id="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11-тармақтағы</w:t>
      </w:r>
      <w:r>
        <w:rPr>
          <w:rFonts w:ascii="Times New Roman"/>
          <w:b w:val="false"/>
          <w:i w:val="false"/>
          <w:color w:val="000000"/>
          <w:sz w:val="28"/>
        </w:rPr>
        <w:t>:</w:t>
      </w:r>
    </w:p>
    <w:bookmarkStart w:name="z28" w:id="23"/>
    <w:p>
      <w:pPr>
        <w:spacing w:after="0"/>
        <w:ind w:left="0"/>
        <w:jc w:val="both"/>
      </w:pPr>
      <w:r>
        <w:rPr>
          <w:rFonts w:ascii="Times New Roman"/>
          <w:b w:val="false"/>
          <w:i w:val="false"/>
          <w:color w:val="000000"/>
          <w:sz w:val="28"/>
        </w:rPr>
        <w:t>
      "4-беттен бастап 23-бетті", "4-беттен бастап 47-бетті", алғашқы ресми жарияланған күнінен кейін күнтiзбелiк он күн өткен соң қолданысқа енгiзiледi.</w:t>
      </w:r>
    </w:p>
    <w:bookmarkEnd w:id="2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 xml:space="preserve">Ішкі істер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Ахметжанов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2023 жылғы 30 маусымдағы</w:t>
            </w:r>
            <w:r>
              <w:br/>
            </w:r>
            <w:r>
              <w:rPr>
                <w:rFonts w:ascii="Times New Roman"/>
                <w:b w:val="false"/>
                <w:i w:val="false"/>
                <w:color w:val="000000"/>
                <w:sz w:val="20"/>
              </w:rPr>
              <w:t>№ 533 бұйрығына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ff0000"/>
          <w:sz w:val="28"/>
        </w:rPr>
        <w:t xml:space="preserve">
      Ескерту. 1-қосымша жаңа редакцияда - жаңа редакцияда - ҚР Ішкі істер министрінің 13.06.2024 </w:t>
      </w:r>
      <w:r>
        <w:rPr>
          <w:rFonts w:ascii="Times New Roman"/>
          <w:b w:val="false"/>
          <w:i w:val="false"/>
          <w:color w:val="ff0000"/>
          <w:sz w:val="28"/>
        </w:rPr>
        <w:t>№ 491</w:t>
      </w:r>
      <w:r>
        <w:rPr>
          <w:rFonts w:ascii="Times New Roman"/>
          <w:b w:val="false"/>
          <w:i w:val="false"/>
          <w:color w:val="ff0000"/>
          <w:sz w:val="28"/>
        </w:rPr>
        <w:t xml:space="preserve"> (15.06.2024 бастап қолданысқа енгізіледі) бұйрығымен.</w:t>
      </w:r>
    </w:p>
    <w:bookmarkStart w:name="z30" w:id="24"/>
    <w:p>
      <w:pPr>
        <w:spacing w:after="0"/>
        <w:ind w:left="0"/>
        <w:jc w:val="left"/>
      </w:pPr>
      <w:r>
        <w:rPr>
          <w:rFonts w:ascii="Times New Roman"/>
          <w:b/>
          <w:i w:val="false"/>
          <w:color w:val="000000"/>
        </w:rPr>
        <w:t xml:space="preserve"> 1. Қазақстан Республикасының азаматы паспортының үлгісі</w:t>
      </w:r>
    </w:p>
    <w:bookmarkEnd w:id="24"/>
    <w:bookmarkStart w:name="z344" w:id="25"/>
    <w:p>
      <w:pPr>
        <w:spacing w:after="0"/>
        <w:ind w:left="0"/>
        <w:jc w:val="both"/>
      </w:pPr>
      <w:r>
        <w:rPr>
          <w:rFonts w:ascii="Times New Roman"/>
          <w:b w:val="false"/>
          <w:i w:val="false"/>
          <w:color w:val="000000"/>
          <w:sz w:val="28"/>
        </w:rPr>
        <w:t>
      1. Қазақстан Республикасы азаматының паспорты машинамен оқылатын жол жүру құжаттарына қойылатын халықаралық талаптар мен стандарттарға сәйкес дайындалады.</w:t>
      </w:r>
    </w:p>
    <w:bookmarkEnd w:id="25"/>
    <w:bookmarkStart w:name="z345" w:id="26"/>
    <w:p>
      <w:pPr>
        <w:spacing w:after="0"/>
        <w:ind w:left="0"/>
        <w:jc w:val="both"/>
      </w:pPr>
      <w:r>
        <w:rPr>
          <w:rFonts w:ascii="Times New Roman"/>
          <w:b w:val="false"/>
          <w:i w:val="false"/>
          <w:color w:val="000000"/>
          <w:sz w:val="28"/>
        </w:rPr>
        <w:t>
      2. Қазақстан Республикасы азаматының паспорты көлемі 88х125 мм доғал бұрышты брошюраны білдіреді және форзацтар мұқабасына желімделген мұқабадан және 12 парақтан (24 бет), 18 парақтан (36 бет), 24 парақтан (48 бет) (№ 1 сурет) тұрады.</w:t>
      </w:r>
    </w:p>
    <w:bookmarkEnd w:id="26"/>
    <w:bookmarkStart w:name="z346" w:id="27"/>
    <w:p>
      <w:pPr>
        <w:spacing w:after="0"/>
        <w:ind w:left="0"/>
        <w:jc w:val="both"/>
      </w:pPr>
      <w:r>
        <w:rPr>
          <w:rFonts w:ascii="Times New Roman"/>
          <w:b w:val="false"/>
          <w:i w:val="false"/>
          <w:color w:val="000000"/>
          <w:sz w:val="28"/>
        </w:rPr>
        <w:t>
      3. Қазақстан Республикасының азаматы паспортының мұқабасы Қазақстан Республикасы Мемлекеттiк Туының түсiндей көгiлдiр түстi.</w:t>
      </w:r>
    </w:p>
    <w:bookmarkEnd w:id="27"/>
    <w:p>
      <w:pPr>
        <w:spacing w:after="0"/>
        <w:ind w:left="0"/>
        <w:jc w:val="both"/>
      </w:pPr>
      <w:r>
        <w:rPr>
          <w:rFonts w:ascii="Times New Roman"/>
          <w:b w:val="false"/>
          <w:i w:val="false"/>
          <w:color w:val="000000"/>
          <w:sz w:val="28"/>
        </w:rPr>
        <w:t>
      Қазақстан Республикасының азаматы паспортының алдыңғы мұқабасының сыртқы бетiнде:</w:t>
      </w:r>
    </w:p>
    <w:p>
      <w:pPr>
        <w:spacing w:after="0"/>
        <w:ind w:left="0"/>
        <w:jc w:val="both"/>
      </w:pPr>
      <w:r>
        <w:rPr>
          <w:rFonts w:ascii="Times New Roman"/>
          <w:b w:val="false"/>
          <w:i w:val="false"/>
          <w:color w:val="000000"/>
          <w:sz w:val="28"/>
        </w:rPr>
        <w:t>
      жоғары бөлігінде – қазақ және ағылшын тiлдерiнде:</w:t>
      </w:r>
    </w:p>
    <w:p>
      <w:pPr>
        <w:spacing w:after="0"/>
        <w:ind w:left="0"/>
        <w:jc w:val="both"/>
      </w:pPr>
      <w:r>
        <w:rPr>
          <w:rFonts w:ascii="Times New Roman"/>
          <w:b w:val="false"/>
          <w:i w:val="false"/>
          <w:color w:val="000000"/>
          <w:sz w:val="28"/>
        </w:rPr>
        <w:t>
      "ҚАЗАҚСТАН</w:t>
      </w:r>
    </w:p>
    <w:p>
      <w:pPr>
        <w:spacing w:after="0"/>
        <w:ind w:left="0"/>
        <w:jc w:val="both"/>
      </w:pPr>
      <w:r>
        <w:rPr>
          <w:rFonts w:ascii="Times New Roman"/>
          <w:b w:val="false"/>
          <w:i w:val="false"/>
          <w:color w:val="000000"/>
          <w:sz w:val="28"/>
        </w:rPr>
        <w:t>
      РЕСПУБЛИКАСЫ</w:t>
      </w:r>
    </w:p>
    <w:p>
      <w:pPr>
        <w:spacing w:after="0"/>
        <w:ind w:left="0"/>
        <w:jc w:val="both"/>
      </w:pPr>
      <w:r>
        <w:rPr>
          <w:rFonts w:ascii="Times New Roman"/>
          <w:b w:val="false"/>
          <w:i w:val="false"/>
          <w:color w:val="000000"/>
          <w:sz w:val="28"/>
        </w:rPr>
        <w:t>
      REPUBLIC OF</w:t>
      </w:r>
    </w:p>
    <w:p>
      <w:pPr>
        <w:spacing w:after="0"/>
        <w:ind w:left="0"/>
        <w:jc w:val="both"/>
      </w:pPr>
      <w:r>
        <w:rPr>
          <w:rFonts w:ascii="Times New Roman"/>
          <w:b w:val="false"/>
          <w:i w:val="false"/>
          <w:color w:val="000000"/>
          <w:sz w:val="28"/>
        </w:rPr>
        <w:t>
      KAZAKHSTAN"</w:t>
      </w:r>
    </w:p>
    <w:p>
      <w:pPr>
        <w:spacing w:after="0"/>
        <w:ind w:left="0"/>
        <w:jc w:val="both"/>
      </w:pPr>
      <w:r>
        <w:rPr>
          <w:rFonts w:ascii="Times New Roman"/>
          <w:b w:val="false"/>
          <w:i w:val="false"/>
          <w:color w:val="000000"/>
          <w:sz w:val="28"/>
        </w:rPr>
        <w:t>
      деген жазу;</w:t>
      </w:r>
    </w:p>
    <w:p>
      <w:pPr>
        <w:spacing w:after="0"/>
        <w:ind w:left="0"/>
        <w:jc w:val="both"/>
      </w:pPr>
      <w:r>
        <w:rPr>
          <w:rFonts w:ascii="Times New Roman"/>
          <w:b w:val="false"/>
          <w:i w:val="false"/>
          <w:color w:val="000000"/>
          <w:sz w:val="28"/>
        </w:rPr>
        <w:t>
      ортасында – Қазақстан Республикасының Мемлекеттiк Елтаңбасы;</w:t>
      </w:r>
    </w:p>
    <w:p>
      <w:pPr>
        <w:spacing w:after="0"/>
        <w:ind w:left="0"/>
        <w:jc w:val="both"/>
      </w:pPr>
      <w:r>
        <w:rPr>
          <w:rFonts w:ascii="Times New Roman"/>
          <w:b w:val="false"/>
          <w:i w:val="false"/>
          <w:color w:val="000000"/>
          <w:sz w:val="28"/>
        </w:rPr>
        <w:t>
      Қазақстан Республикасы Мемлекеттік Елтаңбасының астында – қазақ және ағылшын тiлдерiнде:</w:t>
      </w:r>
    </w:p>
    <w:p>
      <w:pPr>
        <w:spacing w:after="0"/>
        <w:ind w:left="0"/>
        <w:jc w:val="both"/>
      </w:pPr>
      <w:r>
        <w:rPr>
          <w:rFonts w:ascii="Times New Roman"/>
          <w:b w:val="false"/>
          <w:i w:val="false"/>
          <w:color w:val="000000"/>
          <w:sz w:val="28"/>
        </w:rPr>
        <w:t>
      "ПАСПОРТ</w:t>
      </w:r>
    </w:p>
    <w:p>
      <w:pPr>
        <w:spacing w:after="0"/>
        <w:ind w:left="0"/>
        <w:jc w:val="both"/>
      </w:pPr>
      <w:r>
        <w:rPr>
          <w:rFonts w:ascii="Times New Roman"/>
          <w:b w:val="false"/>
          <w:i w:val="false"/>
          <w:color w:val="000000"/>
          <w:sz w:val="28"/>
        </w:rPr>
        <w:t>
      PASSPORT"</w:t>
      </w:r>
    </w:p>
    <w:p>
      <w:pPr>
        <w:spacing w:after="0"/>
        <w:ind w:left="0"/>
        <w:jc w:val="both"/>
      </w:pPr>
      <w:r>
        <w:rPr>
          <w:rFonts w:ascii="Times New Roman"/>
          <w:b w:val="false"/>
          <w:i w:val="false"/>
          <w:color w:val="000000"/>
          <w:sz w:val="28"/>
        </w:rPr>
        <w:t>
      деген жазу;</w:t>
      </w:r>
    </w:p>
    <w:p>
      <w:pPr>
        <w:spacing w:after="0"/>
        <w:ind w:left="0"/>
        <w:jc w:val="both"/>
      </w:pPr>
      <w:r>
        <w:rPr>
          <w:rFonts w:ascii="Times New Roman"/>
          <w:b w:val="false"/>
          <w:i w:val="false"/>
          <w:color w:val="000000"/>
          <w:sz w:val="28"/>
        </w:rPr>
        <w:t>
      төменгі бөлігінде – Қазақстан Республикасы азаматының паспортында электрондық ақпарат тасығыштың бар екенін көрсететін арнайы белгі;</w:t>
      </w:r>
    </w:p>
    <w:p>
      <w:pPr>
        <w:spacing w:after="0"/>
        <w:ind w:left="0"/>
        <w:jc w:val="both"/>
      </w:pPr>
      <w:r>
        <w:rPr>
          <w:rFonts w:ascii="Times New Roman"/>
          <w:b w:val="false"/>
          <w:i w:val="false"/>
          <w:color w:val="000000"/>
          <w:sz w:val="28"/>
        </w:rPr>
        <w:t>
      бұрыштарында – ұлттық ою-өрнек элементтері орналасқан.</w:t>
      </w:r>
    </w:p>
    <w:p>
      <w:pPr>
        <w:spacing w:after="0"/>
        <w:ind w:left="0"/>
        <w:jc w:val="both"/>
      </w:pPr>
      <w:r>
        <w:rPr>
          <w:rFonts w:ascii="Times New Roman"/>
          <w:b w:val="false"/>
          <w:i w:val="false"/>
          <w:color w:val="000000"/>
          <w:sz w:val="28"/>
        </w:rPr>
        <w:t>
      Жазулар, Қазақстан Республикасы Мемлекеттік Елтаңбасының бейнесі, арнайы белгі және ұлттық ою-өрнек элементтері алтын түсті фольгамен өрнектеліп орындалады.</w:t>
      </w:r>
    </w:p>
    <w:bookmarkStart w:name="z347" w:id="28"/>
    <w:p>
      <w:pPr>
        <w:spacing w:after="0"/>
        <w:ind w:left="0"/>
        <w:jc w:val="both"/>
      </w:pPr>
      <w:r>
        <w:rPr>
          <w:rFonts w:ascii="Times New Roman"/>
          <w:b w:val="false"/>
          <w:i w:val="false"/>
          <w:color w:val="000000"/>
          <w:sz w:val="28"/>
        </w:rPr>
        <w:t>
      4. Қазақстан Республикасының азаматы паспортының алдыңғы форзацында (№ 2-сурет):</w:t>
      </w:r>
    </w:p>
    <w:bookmarkEnd w:id="28"/>
    <w:p>
      <w:pPr>
        <w:spacing w:after="0"/>
        <w:ind w:left="0"/>
        <w:jc w:val="both"/>
      </w:pPr>
      <w:r>
        <w:rPr>
          <w:rFonts w:ascii="Times New Roman"/>
          <w:b w:val="false"/>
          <w:i w:val="false"/>
          <w:color w:val="000000"/>
          <w:sz w:val="28"/>
        </w:rPr>
        <w:t>
      ортасында – Қазақстан Республикасының Мемлекеттiк Елтаңбасы;</w:t>
      </w:r>
    </w:p>
    <w:p>
      <w:pPr>
        <w:spacing w:after="0"/>
        <w:ind w:left="0"/>
        <w:jc w:val="both"/>
      </w:pPr>
      <w:r>
        <w:rPr>
          <w:rFonts w:ascii="Times New Roman"/>
          <w:b w:val="false"/>
          <w:i w:val="false"/>
          <w:color w:val="000000"/>
          <w:sz w:val="28"/>
        </w:rPr>
        <w:t>
      Қазақстан Республикасы Мемлекеттік Елтаңбасының астында – ұлттық ою-өрнек элементтерімен оюланған тармақ;</w:t>
      </w:r>
    </w:p>
    <w:p>
      <w:pPr>
        <w:spacing w:after="0"/>
        <w:ind w:left="0"/>
        <w:jc w:val="both"/>
      </w:pPr>
      <w:r>
        <w:rPr>
          <w:rFonts w:ascii="Times New Roman"/>
          <w:b w:val="false"/>
          <w:i w:val="false"/>
          <w:color w:val="000000"/>
          <w:sz w:val="28"/>
        </w:rPr>
        <w:t>
      Қазақстан Республикасы Мемлекеттік Елтаңбасының сол жағында тігінен – паспорттың нөмірі орналасқан.</w:t>
      </w:r>
    </w:p>
    <w:bookmarkStart w:name="z348" w:id="29"/>
    <w:p>
      <w:pPr>
        <w:spacing w:after="0"/>
        <w:ind w:left="0"/>
        <w:jc w:val="both"/>
      </w:pPr>
      <w:r>
        <w:rPr>
          <w:rFonts w:ascii="Times New Roman"/>
          <w:b w:val="false"/>
          <w:i w:val="false"/>
          <w:color w:val="000000"/>
          <w:sz w:val="28"/>
        </w:rPr>
        <w:t>
      5. Қазақстан Республикасының азаматы паспортының 1-бетінде қазақ және ағылшын тiлдерiнде (№ 2-сурет):</w:t>
      </w:r>
    </w:p>
    <w:bookmarkEnd w:id="29"/>
    <w:p>
      <w:pPr>
        <w:spacing w:after="0"/>
        <w:ind w:left="0"/>
        <w:jc w:val="both"/>
      </w:pPr>
      <w:r>
        <w:rPr>
          <w:rFonts w:ascii="Times New Roman"/>
          <w:b w:val="false"/>
          <w:i w:val="false"/>
          <w:color w:val="000000"/>
          <w:sz w:val="28"/>
        </w:rPr>
        <w:t>
      "Паспорт Қазақстан Республикасының</w:t>
      </w:r>
    </w:p>
    <w:p>
      <w:pPr>
        <w:spacing w:after="0"/>
        <w:ind w:left="0"/>
        <w:jc w:val="both"/>
      </w:pPr>
      <w:r>
        <w:rPr>
          <w:rFonts w:ascii="Times New Roman"/>
          <w:b w:val="false"/>
          <w:i w:val="false"/>
          <w:color w:val="000000"/>
          <w:sz w:val="28"/>
        </w:rPr>
        <w:t>
      меншігі болып табылады, ал оның иесі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қорғауында болады</w:t>
      </w:r>
    </w:p>
    <w:p>
      <w:pPr>
        <w:spacing w:after="0"/>
        <w:ind w:left="0"/>
        <w:jc w:val="both"/>
      </w:pPr>
      <w:r>
        <w:rPr>
          <w:rFonts w:ascii="Times New Roman"/>
          <w:b w:val="false"/>
          <w:i w:val="false"/>
          <w:color w:val="000000"/>
          <w:sz w:val="28"/>
        </w:rPr>
        <w:t>
      This passport is the property</w:t>
      </w:r>
    </w:p>
    <w:p>
      <w:pPr>
        <w:spacing w:after="0"/>
        <w:ind w:left="0"/>
        <w:jc w:val="both"/>
      </w:pPr>
      <w:r>
        <w:rPr>
          <w:rFonts w:ascii="Times New Roman"/>
          <w:b w:val="false"/>
          <w:i w:val="false"/>
          <w:color w:val="000000"/>
          <w:sz w:val="28"/>
        </w:rPr>
        <w:t>
      оf the Republic of Kazakhstan and its</w:t>
      </w:r>
    </w:p>
    <w:p>
      <w:pPr>
        <w:spacing w:after="0"/>
        <w:ind w:left="0"/>
        <w:jc w:val="both"/>
      </w:pPr>
      <w:r>
        <w:rPr>
          <w:rFonts w:ascii="Times New Roman"/>
          <w:b w:val="false"/>
          <w:i w:val="false"/>
          <w:color w:val="000000"/>
          <w:sz w:val="28"/>
        </w:rPr>
        <w:t>
      owner is under the protection of the</w:t>
      </w:r>
    </w:p>
    <w:p>
      <w:pPr>
        <w:spacing w:after="0"/>
        <w:ind w:left="0"/>
        <w:jc w:val="both"/>
      </w:pPr>
      <w:r>
        <w:rPr>
          <w:rFonts w:ascii="Times New Roman"/>
          <w:b w:val="false"/>
          <w:i w:val="false"/>
          <w:color w:val="000000"/>
          <w:sz w:val="28"/>
        </w:rPr>
        <w:t>
      Republic of Kazakhstan"</w:t>
      </w:r>
    </w:p>
    <w:p>
      <w:pPr>
        <w:spacing w:after="0"/>
        <w:ind w:left="0"/>
        <w:jc w:val="both"/>
      </w:pPr>
      <w:r>
        <w:rPr>
          <w:rFonts w:ascii="Times New Roman"/>
          <w:b w:val="false"/>
          <w:i w:val="false"/>
          <w:color w:val="000000"/>
          <w:sz w:val="28"/>
        </w:rPr>
        <w:t>
      деген жазу орналасқан.</w:t>
      </w:r>
    </w:p>
    <w:bookmarkStart w:name="z349" w:id="30"/>
    <w:p>
      <w:pPr>
        <w:spacing w:after="0"/>
        <w:ind w:left="0"/>
        <w:jc w:val="both"/>
      </w:pPr>
      <w:r>
        <w:rPr>
          <w:rFonts w:ascii="Times New Roman"/>
          <w:b w:val="false"/>
          <w:i w:val="false"/>
          <w:color w:val="000000"/>
          <w:sz w:val="28"/>
        </w:rPr>
        <w:t>
      6. Қазақстан Республикасының азаматы паспортының 2-беті Қазақстан Республикасы азаматының паспорты иесінің фотобейнесін, қолы мен деректерін орналастыруға арналған және екі бөліктен тұрады (№ 3-сурет):</w:t>
      </w:r>
    </w:p>
    <w:bookmarkEnd w:id="30"/>
    <w:p>
      <w:pPr>
        <w:spacing w:after="0"/>
        <w:ind w:left="0"/>
        <w:jc w:val="both"/>
      </w:pPr>
      <w:r>
        <w:rPr>
          <w:rFonts w:ascii="Times New Roman"/>
          <w:b w:val="false"/>
          <w:i w:val="false"/>
          <w:color w:val="000000"/>
          <w:sz w:val="28"/>
        </w:rPr>
        <w:t>
      беттің жоғары жағының төрттен үш бөлігі – көзбен көру аймағы, онда қазақ және ағылшын тілдерінде мынадай деректемелер орналасады:</w:t>
      </w:r>
    </w:p>
    <w:p>
      <w:pPr>
        <w:spacing w:after="0"/>
        <w:ind w:left="0"/>
        <w:jc w:val="both"/>
      </w:pPr>
      <w:r>
        <w:rPr>
          <w:rFonts w:ascii="Times New Roman"/>
          <w:b w:val="false"/>
          <w:i w:val="false"/>
          <w:color w:val="000000"/>
          <w:sz w:val="28"/>
        </w:rPr>
        <w:t>
      "ПАСПОРТ / PASSPORT</w:t>
      </w:r>
    </w:p>
    <w:p>
      <w:pPr>
        <w:spacing w:after="0"/>
        <w:ind w:left="0"/>
        <w:jc w:val="both"/>
      </w:pPr>
      <w:r>
        <w:rPr>
          <w:rFonts w:ascii="Times New Roman"/>
          <w:b w:val="false"/>
          <w:i w:val="false"/>
          <w:color w:val="000000"/>
          <w:sz w:val="28"/>
        </w:rPr>
        <w:t>
      ТҮРІ / TYPE</w:t>
      </w:r>
    </w:p>
    <w:p>
      <w:pPr>
        <w:spacing w:after="0"/>
        <w:ind w:left="0"/>
        <w:jc w:val="both"/>
      </w:pPr>
      <w:r>
        <w:rPr>
          <w:rFonts w:ascii="Times New Roman"/>
          <w:b w:val="false"/>
          <w:i w:val="false"/>
          <w:color w:val="000000"/>
          <w:sz w:val="28"/>
        </w:rPr>
        <w:t>
      МЕМЛЕКЕТ КОДЫ / CODE OF STATE</w:t>
      </w:r>
    </w:p>
    <w:p>
      <w:pPr>
        <w:spacing w:after="0"/>
        <w:ind w:left="0"/>
        <w:jc w:val="both"/>
      </w:pPr>
      <w:r>
        <w:rPr>
          <w:rFonts w:ascii="Times New Roman"/>
          <w:b w:val="false"/>
          <w:i w:val="false"/>
          <w:color w:val="000000"/>
          <w:sz w:val="28"/>
        </w:rPr>
        <w:t>
      ПАСПОРТТЫҢ № / PASSPORT Nо.</w:t>
      </w:r>
    </w:p>
    <w:p>
      <w:pPr>
        <w:spacing w:after="0"/>
        <w:ind w:left="0"/>
        <w:jc w:val="both"/>
      </w:pPr>
      <w:r>
        <w:rPr>
          <w:rFonts w:ascii="Times New Roman"/>
          <w:b w:val="false"/>
          <w:i w:val="false"/>
          <w:color w:val="000000"/>
          <w:sz w:val="28"/>
        </w:rPr>
        <w:t>
      ТЕГІ / SURNAME</w:t>
      </w:r>
    </w:p>
    <w:p>
      <w:pPr>
        <w:spacing w:after="0"/>
        <w:ind w:left="0"/>
        <w:jc w:val="both"/>
      </w:pPr>
      <w:r>
        <w:rPr>
          <w:rFonts w:ascii="Times New Roman"/>
          <w:b w:val="false"/>
          <w:i w:val="false"/>
          <w:color w:val="000000"/>
          <w:sz w:val="28"/>
        </w:rPr>
        <w:t>
      АТЫ / GIVEN NAMES</w:t>
      </w:r>
    </w:p>
    <w:p>
      <w:pPr>
        <w:spacing w:after="0"/>
        <w:ind w:left="0"/>
        <w:jc w:val="both"/>
      </w:pPr>
      <w:r>
        <w:rPr>
          <w:rFonts w:ascii="Times New Roman"/>
          <w:b w:val="false"/>
          <w:i w:val="false"/>
          <w:color w:val="000000"/>
          <w:sz w:val="28"/>
        </w:rPr>
        <w:t>
      АЗАМАТТЫҒЫ / NATIONALITY</w:t>
      </w:r>
    </w:p>
    <w:p>
      <w:pPr>
        <w:spacing w:after="0"/>
        <w:ind w:left="0"/>
        <w:jc w:val="both"/>
      </w:pPr>
      <w:r>
        <w:rPr>
          <w:rFonts w:ascii="Times New Roman"/>
          <w:b w:val="false"/>
          <w:i w:val="false"/>
          <w:color w:val="000000"/>
          <w:sz w:val="28"/>
        </w:rPr>
        <w:t>
      ЖЫНЫСЫ / SEX</w:t>
      </w:r>
    </w:p>
    <w:p>
      <w:pPr>
        <w:spacing w:after="0"/>
        <w:ind w:left="0"/>
        <w:jc w:val="both"/>
      </w:pPr>
      <w:r>
        <w:rPr>
          <w:rFonts w:ascii="Times New Roman"/>
          <w:b w:val="false"/>
          <w:i w:val="false"/>
          <w:color w:val="000000"/>
          <w:sz w:val="28"/>
        </w:rPr>
        <w:t>
      ЖСН / ID Nо.</w:t>
      </w:r>
    </w:p>
    <w:p>
      <w:pPr>
        <w:spacing w:after="0"/>
        <w:ind w:left="0"/>
        <w:jc w:val="both"/>
      </w:pPr>
      <w:r>
        <w:rPr>
          <w:rFonts w:ascii="Times New Roman"/>
          <w:b w:val="false"/>
          <w:i w:val="false"/>
          <w:color w:val="000000"/>
          <w:sz w:val="28"/>
        </w:rPr>
        <w:t>
      ТУҒАН КҮНІ / DATE OF BIRTH</w:t>
      </w:r>
    </w:p>
    <w:p>
      <w:pPr>
        <w:spacing w:after="0"/>
        <w:ind w:left="0"/>
        <w:jc w:val="both"/>
      </w:pPr>
      <w:r>
        <w:rPr>
          <w:rFonts w:ascii="Times New Roman"/>
          <w:b w:val="false"/>
          <w:i w:val="false"/>
          <w:color w:val="000000"/>
          <w:sz w:val="28"/>
        </w:rPr>
        <w:t>
      ТУҒАН ЖЕРІ / PLACE OF BIRTH</w:t>
      </w:r>
    </w:p>
    <w:p>
      <w:pPr>
        <w:spacing w:after="0"/>
        <w:ind w:left="0"/>
        <w:jc w:val="both"/>
      </w:pPr>
      <w:r>
        <w:rPr>
          <w:rFonts w:ascii="Times New Roman"/>
          <w:b w:val="false"/>
          <w:i w:val="false"/>
          <w:color w:val="000000"/>
          <w:sz w:val="28"/>
        </w:rPr>
        <w:t>
      БЕРІЛГЕН КҮНІ / DATE OF ISSUE</w:t>
      </w:r>
    </w:p>
    <w:p>
      <w:pPr>
        <w:spacing w:after="0"/>
        <w:ind w:left="0"/>
        <w:jc w:val="both"/>
      </w:pPr>
      <w:r>
        <w:rPr>
          <w:rFonts w:ascii="Times New Roman"/>
          <w:b w:val="false"/>
          <w:i w:val="false"/>
          <w:color w:val="000000"/>
          <w:sz w:val="28"/>
        </w:rPr>
        <w:t>
      ПАСПОРТ МЕРЗІМІ / DATE OF EXPIRY</w:t>
      </w:r>
    </w:p>
    <w:p>
      <w:pPr>
        <w:spacing w:after="0"/>
        <w:ind w:left="0"/>
        <w:jc w:val="both"/>
      </w:pPr>
      <w:r>
        <w:rPr>
          <w:rFonts w:ascii="Times New Roman"/>
          <w:b w:val="false"/>
          <w:i w:val="false"/>
          <w:color w:val="000000"/>
          <w:sz w:val="28"/>
        </w:rPr>
        <w:t>
      ӨЗ ҚОЛЫ / SIGNATURE OF BEARER</w:t>
      </w:r>
    </w:p>
    <w:p>
      <w:pPr>
        <w:spacing w:after="0"/>
        <w:ind w:left="0"/>
        <w:jc w:val="both"/>
      </w:pPr>
      <w:r>
        <w:rPr>
          <w:rFonts w:ascii="Times New Roman"/>
          <w:b w:val="false"/>
          <w:i w:val="false"/>
          <w:color w:val="000000"/>
          <w:sz w:val="28"/>
        </w:rPr>
        <w:t>
      БЕРГЕН ОРГАН / AUTHORITY";</w:t>
      </w:r>
    </w:p>
    <w:p>
      <w:pPr>
        <w:spacing w:after="0"/>
        <w:ind w:left="0"/>
        <w:jc w:val="both"/>
      </w:pPr>
      <w:r>
        <w:rPr>
          <w:rFonts w:ascii="Times New Roman"/>
          <w:b w:val="false"/>
          <w:i w:val="false"/>
          <w:color w:val="000000"/>
          <w:sz w:val="28"/>
        </w:rPr>
        <w:t>
      беттің төменгі ширегі – машинамен оқылатын аймақ, онда машинамен оқылатын жол жүру құжаттарына қойылатын халықаралық талаптар мен стандарттарға сәйкес осы құжаттағы негізгі ақпарат қамтылған әріптер мен цифрлардың комбинациясынан тұратын, машинамен оқылатын жазу орналасады.</w:t>
      </w:r>
    </w:p>
    <w:bookmarkStart w:name="z350" w:id="31"/>
    <w:p>
      <w:pPr>
        <w:spacing w:after="0"/>
        <w:ind w:left="0"/>
        <w:jc w:val="both"/>
      </w:pPr>
      <w:r>
        <w:rPr>
          <w:rFonts w:ascii="Times New Roman"/>
          <w:b w:val="false"/>
          <w:i w:val="false"/>
          <w:color w:val="000000"/>
          <w:sz w:val="28"/>
        </w:rPr>
        <w:t>
      7. Қазақстан Республикасының азаматы паспортының 3-беті Қазақстан Республикасының заңнамасында көзделген белгілерді орналастыруға арналған. Егер 3-бет пайдаланылса, онда белгілер Қазақстан Республикасының азаматы паспортының келесі бос бетіне жүргізіледі. Қазақстан Республикасының азаматы паспортының 3-бетінде қазақ және ағылшын тілдерінде (№ 4-сурет):</w:t>
      </w:r>
    </w:p>
    <w:bookmarkEnd w:id="31"/>
    <w:p>
      <w:pPr>
        <w:spacing w:after="0"/>
        <w:ind w:left="0"/>
        <w:jc w:val="both"/>
      </w:pPr>
      <w:r>
        <w:rPr>
          <w:rFonts w:ascii="Times New Roman"/>
          <w:b w:val="false"/>
          <w:i w:val="false"/>
          <w:color w:val="000000"/>
          <w:sz w:val="28"/>
        </w:rPr>
        <w:t>
      "МӘЛIМЕТ / OBSERVATIONS"</w:t>
      </w:r>
    </w:p>
    <w:p>
      <w:pPr>
        <w:spacing w:after="0"/>
        <w:ind w:left="0"/>
        <w:jc w:val="both"/>
      </w:pPr>
      <w:r>
        <w:rPr>
          <w:rFonts w:ascii="Times New Roman"/>
          <w:b w:val="false"/>
          <w:i w:val="false"/>
          <w:color w:val="000000"/>
          <w:sz w:val="28"/>
        </w:rPr>
        <w:t>
      деген жазу орналасқан.</w:t>
      </w:r>
    </w:p>
    <w:p>
      <w:pPr>
        <w:spacing w:after="0"/>
        <w:ind w:left="0"/>
        <w:jc w:val="both"/>
      </w:pPr>
      <w:r>
        <w:rPr>
          <w:rFonts w:ascii="Times New Roman"/>
          <w:b w:val="false"/>
          <w:i w:val="false"/>
          <w:color w:val="000000"/>
          <w:sz w:val="28"/>
        </w:rPr>
        <w:t>
      Қазақстан Республикасының азаматы паспортының 3-бетінде ұлты Қазақстан Республикасы азаматының паспорты иесінің қалауы бойынша қазақ және орыс тілдерінде көрсетіледі.</w:t>
      </w:r>
    </w:p>
    <w:bookmarkStart w:name="z351" w:id="32"/>
    <w:p>
      <w:pPr>
        <w:spacing w:after="0"/>
        <w:ind w:left="0"/>
        <w:jc w:val="both"/>
      </w:pPr>
      <w:r>
        <w:rPr>
          <w:rFonts w:ascii="Times New Roman"/>
          <w:b w:val="false"/>
          <w:i w:val="false"/>
          <w:color w:val="000000"/>
          <w:sz w:val="28"/>
        </w:rPr>
        <w:t>
      8. Қазақстан Республикасының азаматы паспортының 4-24, 4-36 және 4-48-беттері виза қоюға арналған. Беттерінің жоғары жағында қазақ және ағылшын тілдерінде (№ 5 сурет):</w:t>
      </w:r>
    </w:p>
    <w:bookmarkEnd w:id="32"/>
    <w:p>
      <w:pPr>
        <w:spacing w:after="0"/>
        <w:ind w:left="0"/>
        <w:jc w:val="both"/>
      </w:pPr>
      <w:r>
        <w:rPr>
          <w:rFonts w:ascii="Times New Roman"/>
          <w:b w:val="false"/>
          <w:i w:val="false"/>
          <w:color w:val="000000"/>
          <w:sz w:val="28"/>
        </w:rPr>
        <w:t>
      "ВИЗАЛАР/VISАS"</w:t>
      </w:r>
    </w:p>
    <w:p>
      <w:pPr>
        <w:spacing w:after="0"/>
        <w:ind w:left="0"/>
        <w:jc w:val="both"/>
      </w:pPr>
      <w:r>
        <w:rPr>
          <w:rFonts w:ascii="Times New Roman"/>
          <w:b w:val="false"/>
          <w:i w:val="false"/>
          <w:color w:val="000000"/>
          <w:sz w:val="28"/>
        </w:rPr>
        <w:t>
      деген жазу орналасқан.</w:t>
      </w:r>
    </w:p>
    <w:bookmarkStart w:name="z352" w:id="33"/>
    <w:p>
      <w:pPr>
        <w:spacing w:after="0"/>
        <w:ind w:left="0"/>
        <w:jc w:val="both"/>
      </w:pPr>
      <w:r>
        <w:rPr>
          <w:rFonts w:ascii="Times New Roman"/>
          <w:b w:val="false"/>
          <w:i w:val="false"/>
          <w:color w:val="000000"/>
          <w:sz w:val="28"/>
        </w:rPr>
        <w:t>
      9. Қазақстан Республикасының азаматы паспортының артқы форзацында қазақ және ағылшын тілдерінде (№ 6-сурет):</w:t>
      </w:r>
    </w:p>
    <w:bookmarkEnd w:id="33"/>
    <w:p>
      <w:pPr>
        <w:spacing w:after="0"/>
        <w:ind w:left="0"/>
        <w:jc w:val="both"/>
      </w:pPr>
      <w:r>
        <w:rPr>
          <w:rFonts w:ascii="Times New Roman"/>
          <w:b w:val="false"/>
          <w:i w:val="false"/>
          <w:color w:val="000000"/>
          <w:sz w:val="28"/>
        </w:rPr>
        <w:t>
      "ОСЫ ПАСПОРТ</w:t>
      </w:r>
    </w:p>
    <w:p>
      <w:pPr>
        <w:spacing w:after="0"/>
        <w:ind w:left="0"/>
        <w:jc w:val="both"/>
      </w:pPr>
      <w:r>
        <w:rPr>
          <w:rFonts w:ascii="Times New Roman"/>
          <w:b w:val="false"/>
          <w:i w:val="false"/>
          <w:color w:val="000000"/>
          <w:sz w:val="28"/>
        </w:rPr>
        <w:t>
      24 БЕТТЕН ТҰРАДЫ</w:t>
      </w:r>
    </w:p>
    <w:p>
      <w:pPr>
        <w:spacing w:after="0"/>
        <w:ind w:left="0"/>
        <w:jc w:val="both"/>
      </w:pPr>
      <w:r>
        <w:rPr>
          <w:rFonts w:ascii="Times New Roman"/>
          <w:b w:val="false"/>
          <w:i w:val="false"/>
          <w:color w:val="000000"/>
          <w:sz w:val="28"/>
        </w:rPr>
        <w:t>
      THIS PASSPORT CONTAINS</w:t>
      </w:r>
    </w:p>
    <w:p>
      <w:pPr>
        <w:spacing w:after="0"/>
        <w:ind w:left="0"/>
        <w:jc w:val="both"/>
      </w:pPr>
      <w:r>
        <w:rPr>
          <w:rFonts w:ascii="Times New Roman"/>
          <w:b w:val="false"/>
          <w:i w:val="false"/>
          <w:color w:val="000000"/>
          <w:sz w:val="28"/>
        </w:rPr>
        <w:t>
      24 PAGES"</w:t>
      </w:r>
    </w:p>
    <w:p>
      <w:pPr>
        <w:spacing w:after="0"/>
        <w:ind w:left="0"/>
        <w:jc w:val="both"/>
      </w:pPr>
      <w:r>
        <w:rPr>
          <w:rFonts w:ascii="Times New Roman"/>
          <w:b w:val="false"/>
          <w:i w:val="false"/>
          <w:color w:val="000000"/>
          <w:sz w:val="28"/>
        </w:rPr>
        <w:t>
      "ОСЫ ПАСПОРТ</w:t>
      </w:r>
    </w:p>
    <w:p>
      <w:pPr>
        <w:spacing w:after="0"/>
        <w:ind w:left="0"/>
        <w:jc w:val="both"/>
      </w:pPr>
      <w:r>
        <w:rPr>
          <w:rFonts w:ascii="Times New Roman"/>
          <w:b w:val="false"/>
          <w:i w:val="false"/>
          <w:color w:val="000000"/>
          <w:sz w:val="28"/>
        </w:rPr>
        <w:t>
      36 БЕТТЕН ТҰРАДЫ</w:t>
      </w:r>
    </w:p>
    <w:p>
      <w:pPr>
        <w:spacing w:after="0"/>
        <w:ind w:left="0"/>
        <w:jc w:val="both"/>
      </w:pPr>
      <w:r>
        <w:rPr>
          <w:rFonts w:ascii="Times New Roman"/>
          <w:b w:val="false"/>
          <w:i w:val="false"/>
          <w:color w:val="000000"/>
          <w:sz w:val="28"/>
        </w:rPr>
        <w:t>
      THIS PASSPORT CONTAINS</w:t>
      </w:r>
    </w:p>
    <w:p>
      <w:pPr>
        <w:spacing w:after="0"/>
        <w:ind w:left="0"/>
        <w:jc w:val="both"/>
      </w:pPr>
      <w:r>
        <w:rPr>
          <w:rFonts w:ascii="Times New Roman"/>
          <w:b w:val="false"/>
          <w:i w:val="false"/>
          <w:color w:val="000000"/>
          <w:sz w:val="28"/>
        </w:rPr>
        <w:t>
      36 PAGES"</w:t>
      </w:r>
    </w:p>
    <w:p>
      <w:pPr>
        <w:spacing w:after="0"/>
        <w:ind w:left="0"/>
        <w:jc w:val="both"/>
      </w:pPr>
      <w:r>
        <w:rPr>
          <w:rFonts w:ascii="Times New Roman"/>
          <w:b w:val="false"/>
          <w:i w:val="false"/>
          <w:color w:val="000000"/>
          <w:sz w:val="28"/>
        </w:rPr>
        <w:t>
      "ОСЫ ПАСПОРТ</w:t>
      </w:r>
    </w:p>
    <w:p>
      <w:pPr>
        <w:spacing w:after="0"/>
        <w:ind w:left="0"/>
        <w:jc w:val="both"/>
      </w:pPr>
      <w:r>
        <w:rPr>
          <w:rFonts w:ascii="Times New Roman"/>
          <w:b w:val="false"/>
          <w:i w:val="false"/>
          <w:color w:val="000000"/>
          <w:sz w:val="28"/>
        </w:rPr>
        <w:t>
      48 БЕТТЕН ТҰРАДЫ</w:t>
      </w:r>
    </w:p>
    <w:p>
      <w:pPr>
        <w:spacing w:after="0"/>
        <w:ind w:left="0"/>
        <w:jc w:val="both"/>
      </w:pPr>
      <w:r>
        <w:rPr>
          <w:rFonts w:ascii="Times New Roman"/>
          <w:b w:val="false"/>
          <w:i w:val="false"/>
          <w:color w:val="000000"/>
          <w:sz w:val="28"/>
        </w:rPr>
        <w:t>
      THIS PASSPORT CONTAINS</w:t>
      </w:r>
    </w:p>
    <w:p>
      <w:pPr>
        <w:spacing w:after="0"/>
        <w:ind w:left="0"/>
        <w:jc w:val="both"/>
      </w:pPr>
      <w:r>
        <w:rPr>
          <w:rFonts w:ascii="Times New Roman"/>
          <w:b w:val="false"/>
          <w:i w:val="false"/>
          <w:color w:val="000000"/>
          <w:sz w:val="28"/>
        </w:rPr>
        <w:t>
      48 PAGES" деген жазу орналасқан.</w:t>
      </w:r>
    </w:p>
    <w:bookmarkStart w:name="z353" w:id="34"/>
    <w:p>
      <w:pPr>
        <w:spacing w:after="0"/>
        <w:ind w:left="0"/>
        <w:jc w:val="both"/>
      </w:pPr>
      <w:r>
        <w:rPr>
          <w:rFonts w:ascii="Times New Roman"/>
          <w:b w:val="false"/>
          <w:i w:val="false"/>
          <w:color w:val="000000"/>
          <w:sz w:val="28"/>
        </w:rPr>
        <w:t>
      10. Тоғыз әріптік-цифрлық нышаннан (бір әріптік нышан және сегіз таңбалы цифрлық нөмір) тұратын Қазақстан Республикасының азаматы паспортының нөмірі Қазақстан Республикасының азаматы паспортының барлық беттерінде, алдыңғы және артқы форзацтарында және артқы мұқабасында қайта басылған.</w:t>
      </w:r>
    </w:p>
    <w:bookmarkEnd w:id="34"/>
    <w:bookmarkStart w:name="z354" w:id="35"/>
    <w:p>
      <w:pPr>
        <w:spacing w:after="0"/>
        <w:ind w:left="0"/>
        <w:jc w:val="both"/>
      </w:pPr>
      <w:r>
        <w:rPr>
          <w:rFonts w:ascii="Times New Roman"/>
          <w:b w:val="false"/>
          <w:i w:val="false"/>
          <w:color w:val="000000"/>
          <w:sz w:val="28"/>
        </w:rPr>
        <w:t>
      11. Қазақстан Республикасы азаматының паспорты беттерінің нөмірлері 4-беттен бастап 23-бетті, 4-беттен бастап 35-бетті, 4-беттен бастап 47-бетті қоса алғанда төменгі бұрыштарында орналасқан.</w:t>
      </w:r>
    </w:p>
    <w:bookmarkEnd w:id="35"/>
    <w:bookmarkStart w:name="z355" w:id="36"/>
    <w:p>
      <w:pPr>
        <w:spacing w:after="0"/>
        <w:ind w:left="0"/>
        <w:jc w:val="both"/>
      </w:pPr>
      <w:r>
        <w:rPr>
          <w:rFonts w:ascii="Times New Roman"/>
          <w:b w:val="false"/>
          <w:i w:val="false"/>
          <w:color w:val="000000"/>
          <w:sz w:val="28"/>
        </w:rPr>
        <w:t>
      № 1 сурет. Паспорттың мұқабасы</w:t>
      </w:r>
    </w:p>
    <w:bookmarkEnd w:id="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041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041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 w:id="37"/>
    <w:p>
      <w:pPr>
        <w:spacing w:after="0"/>
        <w:ind w:left="0"/>
        <w:jc w:val="both"/>
      </w:pPr>
      <w:r>
        <w:rPr>
          <w:rFonts w:ascii="Times New Roman"/>
          <w:b w:val="false"/>
          <w:i w:val="false"/>
          <w:color w:val="000000"/>
          <w:sz w:val="28"/>
        </w:rPr>
        <w:t>
      № 2 сурет.</w:t>
      </w:r>
    </w:p>
    <w:bookmarkEnd w:id="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 w:id="38"/>
    <w:p>
      <w:pPr>
        <w:spacing w:after="0"/>
        <w:ind w:left="0"/>
        <w:jc w:val="both"/>
      </w:pPr>
      <w:r>
        <w:rPr>
          <w:rFonts w:ascii="Times New Roman"/>
          <w:b w:val="false"/>
          <w:i w:val="false"/>
          <w:color w:val="000000"/>
          <w:sz w:val="28"/>
        </w:rPr>
        <w:t>
      № 3 сурет.</w:t>
      </w:r>
    </w:p>
    <w:bookmarkEnd w:id="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8" w:id="39"/>
    <w:p>
      <w:pPr>
        <w:spacing w:after="0"/>
        <w:ind w:left="0"/>
        <w:jc w:val="both"/>
      </w:pPr>
      <w:r>
        <w:rPr>
          <w:rFonts w:ascii="Times New Roman"/>
          <w:b w:val="false"/>
          <w:i w:val="false"/>
          <w:color w:val="000000"/>
          <w:sz w:val="28"/>
        </w:rPr>
        <w:t>
      № 4 сурет.</w:t>
      </w:r>
    </w:p>
    <w:bookmarkEnd w:id="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 w:id="40"/>
    <w:p>
      <w:pPr>
        <w:spacing w:after="0"/>
        <w:ind w:left="0"/>
        <w:jc w:val="both"/>
      </w:pPr>
      <w:r>
        <w:rPr>
          <w:rFonts w:ascii="Times New Roman"/>
          <w:b w:val="false"/>
          <w:i w:val="false"/>
          <w:color w:val="000000"/>
          <w:sz w:val="28"/>
        </w:rPr>
        <w:t>
      № 5 сурет. 4-24-беттер, 4-36 беттер, 4-48 беттер</w:t>
      </w:r>
    </w:p>
    <w:bookmarkEnd w:id="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 w:id="41"/>
    <w:p>
      <w:pPr>
        <w:spacing w:after="0"/>
        <w:ind w:left="0"/>
        <w:jc w:val="both"/>
      </w:pPr>
      <w:r>
        <w:rPr>
          <w:rFonts w:ascii="Times New Roman"/>
          <w:b w:val="false"/>
          <w:i w:val="false"/>
          <w:color w:val="000000"/>
          <w:sz w:val="28"/>
        </w:rPr>
        <w:t>
      № 6 сурет. Артқы форзац</w:t>
      </w:r>
    </w:p>
    <w:bookmarkEnd w:id="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 w:id="42"/>
    <w:p>
      <w:pPr>
        <w:spacing w:after="0"/>
        <w:ind w:left="0"/>
        <w:jc w:val="left"/>
      </w:pPr>
      <w:r>
        <w:rPr>
          <w:rFonts w:ascii="Times New Roman"/>
          <w:b/>
          <w:i w:val="false"/>
          <w:color w:val="000000"/>
        </w:rPr>
        <w:t xml:space="preserve"> 2. Қазақстан Республикасы азаматының паспортын қорғауға қойылатын талаптар</w:t>
      </w:r>
    </w:p>
    <w:bookmarkEnd w:id="42"/>
    <w:bookmarkStart w:name="z362" w:id="43"/>
    <w:p>
      <w:pPr>
        <w:spacing w:after="0"/>
        <w:ind w:left="0"/>
        <w:jc w:val="both"/>
      </w:pPr>
      <w:r>
        <w:rPr>
          <w:rFonts w:ascii="Times New Roman"/>
          <w:b w:val="false"/>
          <w:i w:val="false"/>
          <w:color w:val="000000"/>
          <w:sz w:val="28"/>
        </w:rPr>
        <w:t>
      12. Қазақстан Республикасының азаматы паспортының мұқабасы тозбайтын материал мен төсемнен дайындалады, олардың арасында Қазақстан Республикасының азаматы паспортының иесі туралы электрондық ақпарат тасығыш ретінде пайдаланылатын антеннасы бар микросхема (байланыссыз интерфейсі бар чип) орналастырылады.</w:t>
      </w:r>
    </w:p>
    <w:bookmarkEnd w:id="43"/>
    <w:p>
      <w:pPr>
        <w:spacing w:after="0"/>
        <w:ind w:left="0"/>
        <w:jc w:val="both"/>
      </w:pPr>
      <w:r>
        <w:rPr>
          <w:rFonts w:ascii="Times New Roman"/>
          <w:b w:val="false"/>
          <w:i w:val="false"/>
          <w:color w:val="000000"/>
          <w:sz w:val="28"/>
        </w:rPr>
        <w:t xml:space="preserve">
      Жадының сыйымдылығы кемінде 64 Кб болатын микросхемада Қазақстан Республикасының азаматы паспортының иесі туралы графикалық және мәтіндік, оның ішінде азаматтығы және заңды мекенжайы туралы ақпарат, оның фотобейнесі және қолы, "Жеке басты куәландыратын құжаттар туралы" Қазақстан Республикасының Заңы </w:t>
      </w:r>
      <w:r>
        <w:rPr>
          <w:rFonts w:ascii="Times New Roman"/>
          <w:b w:val="false"/>
          <w:i w:val="false"/>
          <w:color w:val="000000"/>
          <w:sz w:val="28"/>
        </w:rPr>
        <w:t>7-бабының</w:t>
      </w:r>
      <w:r>
        <w:rPr>
          <w:rFonts w:ascii="Times New Roman"/>
          <w:b w:val="false"/>
          <w:i w:val="false"/>
          <w:color w:val="000000"/>
          <w:sz w:val="28"/>
        </w:rPr>
        <w:t xml:space="preserve"> 2-1-тармағында және "Дактилоскопиялық және геномдық тіркеу туралы" Қазақстан Республикасы Заңының </w:t>
      </w:r>
      <w:r>
        <w:rPr>
          <w:rFonts w:ascii="Times New Roman"/>
          <w:b w:val="false"/>
          <w:i w:val="false"/>
          <w:color w:val="000000"/>
          <w:sz w:val="28"/>
        </w:rPr>
        <w:t>10-бабында</w:t>
      </w:r>
      <w:r>
        <w:rPr>
          <w:rFonts w:ascii="Times New Roman"/>
          <w:b w:val="false"/>
          <w:i w:val="false"/>
          <w:color w:val="000000"/>
          <w:sz w:val="28"/>
        </w:rPr>
        <w:t xml:space="preserve"> белгіленген жағдайларда Қазақстан Республикасы азаматының паспорты иесінің саусақ іздері қорғалған түрде сақталады.</w:t>
      </w:r>
    </w:p>
    <w:bookmarkStart w:name="z363" w:id="44"/>
    <w:p>
      <w:pPr>
        <w:spacing w:after="0"/>
        <w:ind w:left="0"/>
        <w:jc w:val="both"/>
      </w:pPr>
      <w:r>
        <w:rPr>
          <w:rFonts w:ascii="Times New Roman"/>
          <w:b w:val="false"/>
          <w:i w:val="false"/>
          <w:color w:val="000000"/>
          <w:sz w:val="28"/>
        </w:rPr>
        <w:t>
      13. Қазақстан Республикасының азаматы паспортының 2-беті дизайн мен сипаттамалардың жоғары ашықтығын және жоғарғы орындалуын сақтай отырып, көптеген көрнекі әсер беретін мөлдір голографиялық қабатты материалдан тұратын арнайы ламинатталған пленкамен қорғалады.</w:t>
      </w:r>
    </w:p>
    <w:bookmarkEnd w:id="44"/>
    <w:bookmarkStart w:name="z364" w:id="45"/>
    <w:p>
      <w:pPr>
        <w:spacing w:after="0"/>
        <w:ind w:left="0"/>
        <w:jc w:val="both"/>
      </w:pPr>
      <w:r>
        <w:rPr>
          <w:rFonts w:ascii="Times New Roman"/>
          <w:b w:val="false"/>
          <w:i w:val="false"/>
          <w:color w:val="000000"/>
          <w:sz w:val="28"/>
        </w:rPr>
        <w:t>
      14. Қазақстан Республикасы азаматының паспортында жазулардың сақталуын арттыру немесе Қазақстан Республикасы азаматының паспортын және онда жазылған жазуларды қолдан жасаудан қорғау үшін арнайы әзірленген элементтер қолданылған.</w:t>
      </w:r>
    </w:p>
    <w:bookmarkEnd w:id="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2023 жылғы 30 маусымдағы</w:t>
            </w:r>
            <w:r>
              <w:br/>
            </w:r>
            <w:r>
              <w:rPr>
                <w:rFonts w:ascii="Times New Roman"/>
                <w:b w:val="false"/>
                <w:i w:val="false"/>
                <w:color w:val="000000"/>
                <w:sz w:val="20"/>
              </w:rPr>
              <w:t>№ 533 бұйрығына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ff0000"/>
          <w:sz w:val="28"/>
        </w:rPr>
        <w:t xml:space="preserve">
      Ескерту. 2-қосымша жаңа редакцияда - жаңа редакцияда - ҚР Ішкі істер министрінің 13.06.2024 </w:t>
      </w:r>
      <w:r>
        <w:rPr>
          <w:rFonts w:ascii="Times New Roman"/>
          <w:b w:val="false"/>
          <w:i w:val="false"/>
          <w:color w:val="ff0000"/>
          <w:sz w:val="28"/>
        </w:rPr>
        <w:t>№ 491</w:t>
      </w:r>
      <w:r>
        <w:rPr>
          <w:rFonts w:ascii="Times New Roman"/>
          <w:b w:val="false"/>
          <w:i w:val="false"/>
          <w:color w:val="ff0000"/>
          <w:sz w:val="28"/>
        </w:rPr>
        <w:t xml:space="preserve"> (15.06.2024 бастап қолданысқа енгізіледі) бұйрығымен.</w:t>
      </w:r>
    </w:p>
    <w:bookmarkStart w:name="z52" w:id="46"/>
    <w:p>
      <w:pPr>
        <w:spacing w:after="0"/>
        <w:ind w:left="0"/>
        <w:jc w:val="left"/>
      </w:pPr>
      <w:r>
        <w:rPr>
          <w:rFonts w:ascii="Times New Roman"/>
          <w:b/>
          <w:i w:val="false"/>
          <w:color w:val="000000"/>
        </w:rPr>
        <w:t xml:space="preserve"> 1. Қазақстан Республикасының азаматы жеке куәлігінің үлгісі</w:t>
      </w:r>
    </w:p>
    <w:bookmarkEnd w:id="46"/>
    <w:bookmarkStart w:name="z365" w:id="47"/>
    <w:p>
      <w:pPr>
        <w:spacing w:after="0"/>
        <w:ind w:left="0"/>
        <w:jc w:val="both"/>
      </w:pPr>
      <w:r>
        <w:rPr>
          <w:rFonts w:ascii="Times New Roman"/>
          <w:b w:val="false"/>
          <w:i w:val="false"/>
          <w:color w:val="000000"/>
          <w:sz w:val="28"/>
        </w:rPr>
        <w:t>
      1. Қазақстан Республикасы азаматының жеке куәлігі машинамен оқылатын жол жүру құжаттарына қойылатын халықаралық талаптар мен стандарттарға сәйкес дайындалады.</w:t>
      </w:r>
    </w:p>
    <w:bookmarkEnd w:id="47"/>
    <w:bookmarkStart w:name="z366" w:id="48"/>
    <w:p>
      <w:pPr>
        <w:spacing w:after="0"/>
        <w:ind w:left="0"/>
        <w:jc w:val="both"/>
      </w:pPr>
      <w:r>
        <w:rPr>
          <w:rFonts w:ascii="Times New Roman"/>
          <w:b w:val="false"/>
          <w:i w:val="false"/>
          <w:color w:val="000000"/>
          <w:sz w:val="28"/>
        </w:rPr>
        <w:t>
      2. Қазақстан Республикасы азаматының жеке куәлігі тозбайтын көп қабатты материалдан дайындалған, көлемі 85,72х54,03 мм доғал бұрышты смарт-картаны білдіреді (№ 7 сурет).</w:t>
      </w:r>
    </w:p>
    <w:bookmarkEnd w:id="48"/>
    <w:bookmarkStart w:name="z367" w:id="49"/>
    <w:p>
      <w:pPr>
        <w:spacing w:after="0"/>
        <w:ind w:left="0"/>
        <w:jc w:val="both"/>
      </w:pPr>
      <w:r>
        <w:rPr>
          <w:rFonts w:ascii="Times New Roman"/>
          <w:b w:val="false"/>
          <w:i w:val="false"/>
          <w:color w:val="000000"/>
          <w:sz w:val="28"/>
        </w:rPr>
        <w:t>
      3. Қазақстан Республикасының азаматы жеке куәлігінің беткі жағында Қазақстан Республикасы азаматының жеке куәлігі иесінің фотобейнесі, қолы және дербес деректері: тегі, аты, әкесінің аты (бар болса), туған күні, жынысы және жеке сәйкестендіру нөмірі орналасады.</w:t>
      </w:r>
    </w:p>
    <w:bookmarkEnd w:id="49"/>
    <w:p>
      <w:pPr>
        <w:spacing w:after="0"/>
        <w:ind w:left="0"/>
        <w:jc w:val="both"/>
      </w:pPr>
      <w:r>
        <w:rPr>
          <w:rFonts w:ascii="Times New Roman"/>
          <w:b w:val="false"/>
          <w:i w:val="false"/>
          <w:color w:val="000000"/>
          <w:sz w:val="28"/>
        </w:rPr>
        <w:t>
      Қазақстан Республикасы азаматының жеке куәлігінің беткі жағында Қазақстан Республикасының Мемлекеттік Елтаңбасы және қазақ және орыс тiлдерiнде мынадай жазулар орналасады:</w:t>
      </w:r>
    </w:p>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РЕСПУБЛИКА КАЗАХСТАН</w:t>
      </w:r>
    </w:p>
    <w:p>
      <w:pPr>
        <w:spacing w:after="0"/>
        <w:ind w:left="0"/>
        <w:jc w:val="both"/>
      </w:pPr>
      <w:r>
        <w:rPr>
          <w:rFonts w:ascii="Times New Roman"/>
          <w:b w:val="false"/>
          <w:i w:val="false"/>
          <w:color w:val="000000"/>
          <w:sz w:val="28"/>
        </w:rPr>
        <w:t>
      ЖЕКЕ КУӘЛІК</w:t>
      </w:r>
    </w:p>
    <w:p>
      <w:pPr>
        <w:spacing w:after="0"/>
        <w:ind w:left="0"/>
        <w:jc w:val="both"/>
      </w:pPr>
      <w:r>
        <w:rPr>
          <w:rFonts w:ascii="Times New Roman"/>
          <w:b w:val="false"/>
          <w:i w:val="false"/>
          <w:color w:val="000000"/>
          <w:sz w:val="28"/>
        </w:rPr>
        <w:t>
      УДОСТОВЕРЕНИЕ ЛИЧНОСТИ</w:t>
      </w:r>
    </w:p>
    <w:p>
      <w:pPr>
        <w:spacing w:after="0"/>
        <w:ind w:left="0"/>
        <w:jc w:val="both"/>
      </w:pPr>
      <w:r>
        <w:rPr>
          <w:rFonts w:ascii="Times New Roman"/>
          <w:b w:val="false"/>
          <w:i w:val="false"/>
          <w:color w:val="000000"/>
          <w:sz w:val="28"/>
        </w:rPr>
        <w:t>
      ТЕГІ/ФАМИЛИЯ</w:t>
      </w:r>
    </w:p>
    <w:p>
      <w:pPr>
        <w:spacing w:after="0"/>
        <w:ind w:left="0"/>
        <w:jc w:val="both"/>
      </w:pPr>
      <w:r>
        <w:rPr>
          <w:rFonts w:ascii="Times New Roman"/>
          <w:b w:val="false"/>
          <w:i w:val="false"/>
          <w:color w:val="000000"/>
          <w:sz w:val="28"/>
        </w:rPr>
        <w:t>
      АТЫ/ИМЯ</w:t>
      </w:r>
    </w:p>
    <w:p>
      <w:pPr>
        <w:spacing w:after="0"/>
        <w:ind w:left="0"/>
        <w:jc w:val="both"/>
      </w:pPr>
      <w:r>
        <w:rPr>
          <w:rFonts w:ascii="Times New Roman"/>
          <w:b w:val="false"/>
          <w:i w:val="false"/>
          <w:color w:val="000000"/>
          <w:sz w:val="28"/>
        </w:rPr>
        <w:t>
      ӘКЕСІНІҢ АТЫ/ОТЧЕСТВО</w:t>
      </w:r>
    </w:p>
    <w:p>
      <w:pPr>
        <w:spacing w:after="0"/>
        <w:ind w:left="0"/>
        <w:jc w:val="both"/>
      </w:pPr>
      <w:r>
        <w:rPr>
          <w:rFonts w:ascii="Times New Roman"/>
          <w:b w:val="false"/>
          <w:i w:val="false"/>
          <w:color w:val="000000"/>
          <w:sz w:val="28"/>
        </w:rPr>
        <w:t>
      ТУҒАН КҮНІ/ДАТА РОЖДЕНИЯ</w:t>
      </w:r>
    </w:p>
    <w:p>
      <w:pPr>
        <w:spacing w:after="0"/>
        <w:ind w:left="0"/>
        <w:jc w:val="both"/>
      </w:pPr>
      <w:r>
        <w:rPr>
          <w:rFonts w:ascii="Times New Roman"/>
          <w:b w:val="false"/>
          <w:i w:val="false"/>
          <w:color w:val="000000"/>
          <w:sz w:val="28"/>
        </w:rPr>
        <w:t>
      ЖЫНЫСЫ/ПОЛ</w:t>
      </w:r>
    </w:p>
    <w:p>
      <w:pPr>
        <w:spacing w:after="0"/>
        <w:ind w:left="0"/>
        <w:jc w:val="both"/>
      </w:pPr>
      <w:r>
        <w:rPr>
          <w:rFonts w:ascii="Times New Roman"/>
          <w:b w:val="false"/>
          <w:i w:val="false"/>
          <w:color w:val="000000"/>
          <w:sz w:val="28"/>
        </w:rPr>
        <w:t>
      ЖСН/ИИН".</w:t>
      </w:r>
    </w:p>
    <w:bookmarkStart w:name="z368" w:id="50"/>
    <w:p>
      <w:pPr>
        <w:spacing w:after="0"/>
        <w:ind w:left="0"/>
        <w:jc w:val="both"/>
      </w:pPr>
      <w:r>
        <w:rPr>
          <w:rFonts w:ascii="Times New Roman"/>
          <w:b w:val="false"/>
          <w:i w:val="false"/>
          <w:color w:val="000000"/>
          <w:sz w:val="28"/>
        </w:rPr>
        <w:t>
      4. Жеке сәйкестендіру нөмірінің штрих-коды және тоғыз цифрлық нышаннан тұратын Қазақстан Республикасының азаматы жеке куәлігінің нөмірі Қазақстан Республикасының азаматы жеке куәлігінің жоғары бөлігінде оны дайындау процесінде басылып жазылады (№ 8 сурет).</w:t>
      </w:r>
    </w:p>
    <w:bookmarkEnd w:id="50"/>
    <w:bookmarkStart w:name="z369" w:id="51"/>
    <w:p>
      <w:pPr>
        <w:spacing w:after="0"/>
        <w:ind w:left="0"/>
        <w:jc w:val="both"/>
      </w:pPr>
      <w:r>
        <w:rPr>
          <w:rFonts w:ascii="Times New Roman"/>
          <w:b w:val="false"/>
          <w:i w:val="false"/>
          <w:color w:val="000000"/>
          <w:sz w:val="28"/>
        </w:rPr>
        <w:t>
      5. Қазақстан Республикасы азаматының жеке куәлігінің сыртқы жағында штрих-код түрінде кодталған ЖСН, микросхеманың байланыс бөлігі, Қазақстан Республикасы азаматының жеке куәлігі иесінің туған жері, ұлты және азаматтығы туралы дербес деректері, сондай-ақ Қазақстан Республикасы азаматының жеке куәлігін берген орган, берілген күні және қолданылу мерзімі туралы мәліметтер орналасады. Қазақстан Республикасы азаматының жеке куәлігінде ұлты Қазақстан Республикасы азаматының жеке куәлігі иесінің қалауы бойынша көрсетіледі.</w:t>
      </w:r>
    </w:p>
    <w:bookmarkEnd w:id="51"/>
    <w:p>
      <w:pPr>
        <w:spacing w:after="0"/>
        <w:ind w:left="0"/>
        <w:jc w:val="both"/>
      </w:pPr>
      <w:r>
        <w:rPr>
          <w:rFonts w:ascii="Times New Roman"/>
          <w:b w:val="false"/>
          <w:i w:val="false"/>
          <w:color w:val="000000"/>
          <w:sz w:val="28"/>
        </w:rPr>
        <w:t>
      Қазақстан Республикасы азаматының жеке куәлігінің артқы жағы мынадай екі бөліктен тұрады:</w:t>
      </w:r>
    </w:p>
    <w:p>
      <w:pPr>
        <w:spacing w:after="0"/>
        <w:ind w:left="0"/>
        <w:jc w:val="both"/>
      </w:pPr>
      <w:r>
        <w:rPr>
          <w:rFonts w:ascii="Times New Roman"/>
          <w:b w:val="false"/>
          <w:i w:val="false"/>
          <w:color w:val="000000"/>
          <w:sz w:val="28"/>
        </w:rPr>
        <w:t>
      жоғарғы бөлігі – көрнекі аймақ, онда штрих код түрінде кодталған ЖСН, микросхеманың байланыс бөлігі және қазақ және орыс тілдеріндегі мынадай жазулар орналасады:</w:t>
      </w:r>
    </w:p>
    <w:p>
      <w:pPr>
        <w:spacing w:after="0"/>
        <w:ind w:left="0"/>
        <w:jc w:val="both"/>
      </w:pPr>
      <w:r>
        <w:rPr>
          <w:rFonts w:ascii="Times New Roman"/>
          <w:b w:val="false"/>
          <w:i w:val="false"/>
          <w:color w:val="000000"/>
          <w:sz w:val="28"/>
        </w:rPr>
        <w:t>
      ТУҒАН ЖЕРІ/МЕСТО РОЖДЕНИЯ</w:t>
      </w:r>
    </w:p>
    <w:p>
      <w:pPr>
        <w:spacing w:after="0"/>
        <w:ind w:left="0"/>
        <w:jc w:val="both"/>
      </w:pPr>
      <w:r>
        <w:rPr>
          <w:rFonts w:ascii="Times New Roman"/>
          <w:b w:val="false"/>
          <w:i w:val="false"/>
          <w:color w:val="000000"/>
          <w:sz w:val="28"/>
        </w:rPr>
        <w:t>
      ҰЛТЫ/НАЦИОНАЛЬНОСТЬ</w:t>
      </w:r>
    </w:p>
    <w:p>
      <w:pPr>
        <w:spacing w:after="0"/>
        <w:ind w:left="0"/>
        <w:jc w:val="both"/>
      </w:pPr>
      <w:r>
        <w:rPr>
          <w:rFonts w:ascii="Times New Roman"/>
          <w:b w:val="false"/>
          <w:i w:val="false"/>
          <w:color w:val="000000"/>
          <w:sz w:val="28"/>
        </w:rPr>
        <w:t>
      АЗАМАТТЫҒЫ/ГРАЖДАНСТВО</w:t>
      </w:r>
    </w:p>
    <w:p>
      <w:pPr>
        <w:spacing w:after="0"/>
        <w:ind w:left="0"/>
        <w:jc w:val="both"/>
      </w:pPr>
      <w:r>
        <w:rPr>
          <w:rFonts w:ascii="Times New Roman"/>
          <w:b w:val="false"/>
          <w:i w:val="false"/>
          <w:color w:val="000000"/>
          <w:sz w:val="28"/>
        </w:rPr>
        <w:t>
      БЕРІЛГЕН КҮНІ – ҚОЛДАНЫЛУ МЕРЗІМІ/ДАТА ВЫДАЧИ – СРОК ДЕЙСТВИЯ</w:t>
      </w:r>
    </w:p>
    <w:p>
      <w:pPr>
        <w:spacing w:after="0"/>
        <w:ind w:left="0"/>
        <w:jc w:val="both"/>
      </w:pPr>
      <w:r>
        <w:rPr>
          <w:rFonts w:ascii="Times New Roman"/>
          <w:b w:val="false"/>
          <w:i w:val="false"/>
          <w:color w:val="000000"/>
          <w:sz w:val="28"/>
        </w:rPr>
        <w:t>
      БЕРГЕН ОРГАН/ОРГАН ВЫДАЧИ;</w:t>
      </w:r>
    </w:p>
    <w:p>
      <w:pPr>
        <w:spacing w:after="0"/>
        <w:ind w:left="0"/>
        <w:jc w:val="both"/>
      </w:pPr>
      <w:r>
        <w:rPr>
          <w:rFonts w:ascii="Times New Roman"/>
          <w:b w:val="false"/>
          <w:i w:val="false"/>
          <w:color w:val="000000"/>
          <w:sz w:val="28"/>
        </w:rPr>
        <w:t>
      төменгі бөлігі – машинамен оқылатын аймақ, онда машинамен оқылатын жол жүру құжаттарына қойылатын халықаралық талаптар мен стандарттарға сәйкес осы құжаттағы негізгі ақпарат қамтылған әріптер мен цифрлардың комбинациясынан тұратын, машинамен оқылатын жазу орналасқан.</w:t>
      </w:r>
    </w:p>
    <w:bookmarkStart w:name="z370" w:id="52"/>
    <w:p>
      <w:pPr>
        <w:spacing w:after="0"/>
        <w:ind w:left="0"/>
        <w:jc w:val="both"/>
      </w:pPr>
      <w:r>
        <w:rPr>
          <w:rFonts w:ascii="Times New Roman"/>
          <w:b w:val="false"/>
          <w:i w:val="false"/>
          <w:color w:val="000000"/>
          <w:sz w:val="28"/>
        </w:rPr>
        <w:t>
      № 7 сурет. Беткі жағы</w:t>
      </w:r>
    </w:p>
    <w:bookmarkEnd w:id="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 w:id="53"/>
    <w:p>
      <w:pPr>
        <w:spacing w:after="0"/>
        <w:ind w:left="0"/>
        <w:jc w:val="both"/>
      </w:pPr>
      <w:r>
        <w:rPr>
          <w:rFonts w:ascii="Times New Roman"/>
          <w:b w:val="false"/>
          <w:i w:val="false"/>
          <w:color w:val="000000"/>
          <w:sz w:val="28"/>
        </w:rPr>
        <w:t>
      № 8 сурет. Штрих-код</w:t>
      </w:r>
    </w:p>
    <w:bookmarkEnd w:id="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 w:id="54"/>
    <w:p>
      <w:pPr>
        <w:spacing w:after="0"/>
        <w:ind w:left="0"/>
        <w:jc w:val="left"/>
      </w:pPr>
      <w:r>
        <w:rPr>
          <w:rFonts w:ascii="Times New Roman"/>
          <w:b/>
          <w:i w:val="false"/>
          <w:color w:val="000000"/>
        </w:rPr>
        <w:t xml:space="preserve"> 2. Қазақстан Республикасы азаматының жеке куәлігін қорғауға қойылатын талаптар</w:t>
      </w:r>
    </w:p>
    <w:bookmarkEnd w:id="54"/>
    <w:bookmarkStart w:name="z373" w:id="55"/>
    <w:p>
      <w:pPr>
        <w:spacing w:after="0"/>
        <w:ind w:left="0"/>
        <w:jc w:val="both"/>
      </w:pPr>
      <w:r>
        <w:rPr>
          <w:rFonts w:ascii="Times New Roman"/>
          <w:b w:val="false"/>
          <w:i w:val="false"/>
          <w:color w:val="000000"/>
          <w:sz w:val="28"/>
        </w:rPr>
        <w:t>
      6. Қазақстан Республикасы азаматының жеке куәлігінде Қазақстан Республикасының азаматы жеке куәлігінің иесі туралы электрондық ақпарат тасығыш ретінде пайдаланылатын микросхема (байланыс және байланыссыз интерфейстері бар чип) орналасқан.</w:t>
      </w:r>
    </w:p>
    <w:bookmarkEnd w:id="55"/>
    <w:p>
      <w:pPr>
        <w:spacing w:after="0"/>
        <w:ind w:left="0"/>
        <w:jc w:val="both"/>
      </w:pPr>
      <w:r>
        <w:rPr>
          <w:rFonts w:ascii="Times New Roman"/>
          <w:b w:val="false"/>
          <w:i w:val="false"/>
          <w:color w:val="000000"/>
          <w:sz w:val="28"/>
        </w:rPr>
        <w:t xml:space="preserve">
      Жадының сыйымдылығы кемінде 64 Кб болатын микросхемада Қазақстан Республикасының азаматы жеке куәлігінің иесі туралы графикалық және мәтіндік, оның ішінде азаматтығы және заңды мекенжайы туралы ақпарат, оның жынысы, фотобейнесі және қолы, сондай-ақ "Жеке басты куәландыратын құжаттар туралы" Қазақстан Республикасының Заңы </w:t>
      </w:r>
      <w:r>
        <w:rPr>
          <w:rFonts w:ascii="Times New Roman"/>
          <w:b w:val="false"/>
          <w:i w:val="false"/>
          <w:color w:val="000000"/>
          <w:sz w:val="28"/>
        </w:rPr>
        <w:t>7-бабының</w:t>
      </w:r>
      <w:r>
        <w:rPr>
          <w:rFonts w:ascii="Times New Roman"/>
          <w:b w:val="false"/>
          <w:i w:val="false"/>
          <w:color w:val="000000"/>
          <w:sz w:val="28"/>
        </w:rPr>
        <w:t xml:space="preserve"> 2-1-тармағында және "Дактилоскопиялық және геномдық тіркеу туралы" Қазақстан Республикасы Заңының </w:t>
      </w:r>
      <w:r>
        <w:rPr>
          <w:rFonts w:ascii="Times New Roman"/>
          <w:b w:val="false"/>
          <w:i w:val="false"/>
          <w:color w:val="000000"/>
          <w:sz w:val="28"/>
        </w:rPr>
        <w:t>10-бабында</w:t>
      </w:r>
      <w:r>
        <w:rPr>
          <w:rFonts w:ascii="Times New Roman"/>
          <w:b w:val="false"/>
          <w:i w:val="false"/>
          <w:color w:val="000000"/>
          <w:sz w:val="28"/>
        </w:rPr>
        <w:t xml:space="preserve"> белгіленген жағдайларда Қазақстан Республикасы азаматының жеке куәлігі иесінің саусақ іздері қорғалған түрде сақталады.</w:t>
      </w:r>
    </w:p>
    <w:p>
      <w:pPr>
        <w:spacing w:after="0"/>
        <w:ind w:left="0"/>
        <w:jc w:val="both"/>
      </w:pPr>
      <w:r>
        <w:rPr>
          <w:rFonts w:ascii="Times New Roman"/>
          <w:b w:val="false"/>
          <w:i w:val="false"/>
          <w:color w:val="000000"/>
          <w:sz w:val="28"/>
        </w:rPr>
        <w:t>
      Микросхеманың байланыс бөлігі Қазақстан Республикасының азаматы жеке куәлігінің артқы бетінде орналасқан. Антеннасы бар микросхеманың байланыссыз бөлігі Қазақстан Республикасының азаматы жеке куәлігінің ішіне салынған.</w:t>
      </w:r>
    </w:p>
    <w:bookmarkStart w:name="z374" w:id="56"/>
    <w:p>
      <w:pPr>
        <w:spacing w:after="0"/>
        <w:ind w:left="0"/>
        <w:jc w:val="both"/>
      </w:pPr>
      <w:r>
        <w:rPr>
          <w:rFonts w:ascii="Times New Roman"/>
          <w:b w:val="false"/>
          <w:i w:val="false"/>
          <w:color w:val="000000"/>
          <w:sz w:val="28"/>
        </w:rPr>
        <w:t>
      7. Қазақстан Республикасы азаматының жеке куәлігінде жазулардың сақталуын арттыру немесе Қазақстан Республикасы азаматының жеке куәлігін және онда жазылған жазуларды қолдан жасаудан қорғау үшін арнайы әзірленген элементтер қолданылған.</w:t>
      </w:r>
    </w:p>
    <w:bookmarkEnd w:id="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2023 жылғы 30 маусымдағы</w:t>
            </w:r>
            <w:r>
              <w:br/>
            </w:r>
            <w:r>
              <w:rPr>
                <w:rFonts w:ascii="Times New Roman"/>
                <w:b w:val="false"/>
                <w:i w:val="false"/>
                <w:color w:val="000000"/>
                <w:sz w:val="20"/>
              </w:rPr>
              <w:t>№ 533 бұйрығына</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ff0000"/>
          <w:sz w:val="28"/>
        </w:rPr>
        <w:t xml:space="preserve">
      Ескерту. 3-қосымша жаңа редакцияда - жаңа редакцияда - ҚР Ішкі істер министрінің 13.06.2024 </w:t>
      </w:r>
      <w:r>
        <w:rPr>
          <w:rFonts w:ascii="Times New Roman"/>
          <w:b w:val="false"/>
          <w:i w:val="false"/>
          <w:color w:val="ff0000"/>
          <w:sz w:val="28"/>
        </w:rPr>
        <w:t>№ 491</w:t>
      </w:r>
      <w:r>
        <w:rPr>
          <w:rFonts w:ascii="Times New Roman"/>
          <w:b w:val="false"/>
          <w:i w:val="false"/>
          <w:color w:val="ff0000"/>
          <w:sz w:val="28"/>
        </w:rPr>
        <w:t xml:space="preserve"> (15.06.2024 бастап қолданысқа енгізіледі) бұйрығымен.</w:t>
      </w:r>
    </w:p>
    <w:bookmarkStart w:name="z63" w:id="57"/>
    <w:p>
      <w:pPr>
        <w:spacing w:after="0"/>
        <w:ind w:left="0"/>
        <w:jc w:val="left"/>
      </w:pPr>
      <w:r>
        <w:rPr>
          <w:rFonts w:ascii="Times New Roman"/>
          <w:b/>
          <w:i w:val="false"/>
          <w:color w:val="000000"/>
        </w:rPr>
        <w:t xml:space="preserve"> 1. Шетелдіктің Қазақстан Республикасында тұруына ықтиярхаттың үлгісі</w:t>
      </w:r>
    </w:p>
    <w:bookmarkEnd w:id="57"/>
    <w:bookmarkStart w:name="z375" w:id="58"/>
    <w:p>
      <w:pPr>
        <w:spacing w:after="0"/>
        <w:ind w:left="0"/>
        <w:jc w:val="both"/>
      </w:pPr>
      <w:r>
        <w:rPr>
          <w:rFonts w:ascii="Times New Roman"/>
          <w:b w:val="false"/>
          <w:i w:val="false"/>
          <w:color w:val="000000"/>
          <w:sz w:val="28"/>
        </w:rPr>
        <w:t>
      1. Шетелдіктің Қазақстан Республикасында тұруына ықтиярхат машинамен оқылатын құжаттарға қойылатын халықаралық талаптар мен стандарттарға сәйкес дайындалады.</w:t>
      </w:r>
    </w:p>
    <w:bookmarkEnd w:id="58"/>
    <w:bookmarkStart w:name="z376" w:id="59"/>
    <w:p>
      <w:pPr>
        <w:spacing w:after="0"/>
        <w:ind w:left="0"/>
        <w:jc w:val="both"/>
      </w:pPr>
      <w:r>
        <w:rPr>
          <w:rFonts w:ascii="Times New Roman"/>
          <w:b w:val="false"/>
          <w:i w:val="false"/>
          <w:color w:val="000000"/>
          <w:sz w:val="28"/>
        </w:rPr>
        <w:t>
      2. Шетелдіктің Қазақстан Республикасында тұруына ықтиярхат тозбайтын көпқабатты материалдан дайындалған, көлемі 85,72х54,03 мм доғал бұрышты смарт-картаны білдіреді (№ 9 сурет).</w:t>
      </w:r>
    </w:p>
    <w:bookmarkEnd w:id="59"/>
    <w:bookmarkStart w:name="z377" w:id="60"/>
    <w:p>
      <w:pPr>
        <w:spacing w:after="0"/>
        <w:ind w:left="0"/>
        <w:jc w:val="both"/>
      </w:pPr>
      <w:r>
        <w:rPr>
          <w:rFonts w:ascii="Times New Roman"/>
          <w:b w:val="false"/>
          <w:i w:val="false"/>
          <w:color w:val="000000"/>
          <w:sz w:val="28"/>
        </w:rPr>
        <w:t>
      3. Шетелдіктің Қазақстан Республикасында тұруына ықтиярхаттың беткі жағында фотобейнесі, қолы және шетелдіктің Қазақстан Республикасында тұруына ықтиярхаттың иесінің мынадай дербес деректері: тегі, аты, әкесінің аты (бар болса), туған күні және жеке сәйкестендіру нөмірі орналасады.</w:t>
      </w:r>
    </w:p>
    <w:bookmarkEnd w:id="60"/>
    <w:p>
      <w:pPr>
        <w:spacing w:after="0"/>
        <w:ind w:left="0"/>
        <w:jc w:val="both"/>
      </w:pPr>
      <w:r>
        <w:rPr>
          <w:rFonts w:ascii="Times New Roman"/>
          <w:b w:val="false"/>
          <w:i w:val="false"/>
          <w:color w:val="000000"/>
          <w:sz w:val="28"/>
        </w:rPr>
        <w:t>
      Шетелдіктің Қазақстан Республикасында тұруына ықтиярхаттың беткі жағында Қазақстан Республикасының Мемлекеттік Елтаңбасы және қазақ және орыс тiлдерiнде мынадай жазулар орналасады:</w:t>
      </w:r>
    </w:p>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РЕСПУБЛИКА КАЗАХСТАН</w:t>
      </w:r>
    </w:p>
    <w:p>
      <w:pPr>
        <w:spacing w:after="0"/>
        <w:ind w:left="0"/>
        <w:jc w:val="both"/>
      </w:pPr>
      <w:r>
        <w:rPr>
          <w:rFonts w:ascii="Times New Roman"/>
          <w:b w:val="false"/>
          <w:i w:val="false"/>
          <w:color w:val="000000"/>
          <w:sz w:val="28"/>
        </w:rPr>
        <w:t>
      ШЕТЕЛДІКТІҢ ТҰРУЫНА ЫҚТИЯРХАТЫ</w:t>
      </w:r>
    </w:p>
    <w:p>
      <w:pPr>
        <w:spacing w:after="0"/>
        <w:ind w:left="0"/>
        <w:jc w:val="both"/>
      </w:pPr>
      <w:r>
        <w:rPr>
          <w:rFonts w:ascii="Times New Roman"/>
          <w:b w:val="false"/>
          <w:i w:val="false"/>
          <w:color w:val="000000"/>
          <w:sz w:val="28"/>
        </w:rPr>
        <w:t>
      ВИД НА ЖИТЕЛЬСТВО ИНОСТРАНЦА</w:t>
      </w:r>
    </w:p>
    <w:p>
      <w:pPr>
        <w:spacing w:after="0"/>
        <w:ind w:left="0"/>
        <w:jc w:val="both"/>
      </w:pPr>
      <w:r>
        <w:rPr>
          <w:rFonts w:ascii="Times New Roman"/>
          <w:b w:val="false"/>
          <w:i w:val="false"/>
          <w:color w:val="000000"/>
          <w:sz w:val="28"/>
        </w:rPr>
        <w:t>
      ТЕГІ/ФАМИЛИЯ</w:t>
      </w:r>
    </w:p>
    <w:p>
      <w:pPr>
        <w:spacing w:after="0"/>
        <w:ind w:left="0"/>
        <w:jc w:val="both"/>
      </w:pPr>
      <w:r>
        <w:rPr>
          <w:rFonts w:ascii="Times New Roman"/>
          <w:b w:val="false"/>
          <w:i w:val="false"/>
          <w:color w:val="000000"/>
          <w:sz w:val="28"/>
        </w:rPr>
        <w:t>
      АТЫ/ИМЯ</w:t>
      </w:r>
    </w:p>
    <w:p>
      <w:pPr>
        <w:spacing w:after="0"/>
        <w:ind w:left="0"/>
        <w:jc w:val="both"/>
      </w:pPr>
      <w:r>
        <w:rPr>
          <w:rFonts w:ascii="Times New Roman"/>
          <w:b w:val="false"/>
          <w:i w:val="false"/>
          <w:color w:val="000000"/>
          <w:sz w:val="28"/>
        </w:rPr>
        <w:t>
      ӘКЕСІНІҢ АТЫ/ОТЧЕСТВО</w:t>
      </w:r>
    </w:p>
    <w:p>
      <w:pPr>
        <w:spacing w:after="0"/>
        <w:ind w:left="0"/>
        <w:jc w:val="both"/>
      </w:pPr>
      <w:r>
        <w:rPr>
          <w:rFonts w:ascii="Times New Roman"/>
          <w:b w:val="false"/>
          <w:i w:val="false"/>
          <w:color w:val="000000"/>
          <w:sz w:val="28"/>
        </w:rPr>
        <w:t>
      ТУҒАН КҮНІ/ДАТА РОЖДЕНИЯ</w:t>
      </w:r>
    </w:p>
    <w:p>
      <w:pPr>
        <w:spacing w:after="0"/>
        <w:ind w:left="0"/>
        <w:jc w:val="both"/>
      </w:pPr>
      <w:r>
        <w:rPr>
          <w:rFonts w:ascii="Times New Roman"/>
          <w:b w:val="false"/>
          <w:i w:val="false"/>
          <w:color w:val="000000"/>
          <w:sz w:val="28"/>
        </w:rPr>
        <w:t>
      ЖСН/ИИН".</w:t>
      </w:r>
    </w:p>
    <w:bookmarkStart w:name="z378" w:id="61"/>
    <w:p>
      <w:pPr>
        <w:spacing w:after="0"/>
        <w:ind w:left="0"/>
        <w:jc w:val="both"/>
      </w:pPr>
      <w:r>
        <w:rPr>
          <w:rFonts w:ascii="Times New Roman"/>
          <w:b w:val="false"/>
          <w:i w:val="false"/>
          <w:color w:val="000000"/>
          <w:sz w:val="28"/>
        </w:rPr>
        <w:t>
      4. Жеке сәйкестендіру нөмірінің штрих-коды және тоғыз цифрлық нышаннан тұратын шетелдіктің Қазақстан Республикасында тұруына ықтиярхаттың нөмірі шетелдіктің Қазақстан Республикасында тұруына ықтиярхаттың сыртқы жағындағы жоғары бөлігінде оны дайындау процесінде басылып жазылады (№ 10-сурет).</w:t>
      </w:r>
    </w:p>
    <w:bookmarkEnd w:id="61"/>
    <w:bookmarkStart w:name="z379" w:id="62"/>
    <w:p>
      <w:pPr>
        <w:spacing w:after="0"/>
        <w:ind w:left="0"/>
        <w:jc w:val="both"/>
      </w:pPr>
      <w:r>
        <w:rPr>
          <w:rFonts w:ascii="Times New Roman"/>
          <w:b w:val="false"/>
          <w:i w:val="false"/>
          <w:color w:val="000000"/>
          <w:sz w:val="28"/>
        </w:rPr>
        <w:t>
      5. Шетелдіктің Қазақстан Республикасында тұруына ықтиярхаттың сыртқы жағында микросхеманың байланыс бөлігі, шетелдіктің Қазақстан Республикасында тұруына ықтиярхаттың иесінің туған жері және азаматтығы туралы дербес деректері, сондай-ақ шетелдіктің Қазақстан Республикасында тұруына ықтиярхатты берген орган, берілген күні және қолданылу мерзімі туралы мәліметтер орналасады.</w:t>
      </w:r>
    </w:p>
    <w:bookmarkEnd w:id="62"/>
    <w:p>
      <w:pPr>
        <w:spacing w:after="0"/>
        <w:ind w:left="0"/>
        <w:jc w:val="both"/>
      </w:pPr>
      <w:r>
        <w:rPr>
          <w:rFonts w:ascii="Times New Roman"/>
          <w:b w:val="false"/>
          <w:i w:val="false"/>
          <w:color w:val="000000"/>
          <w:sz w:val="28"/>
        </w:rPr>
        <w:t>
      Шетелдіктің Қазақстан Республикасында тұруына ықтиярхаттың артқы жағы мынадай екі бөліктен тұрады:</w:t>
      </w:r>
    </w:p>
    <w:p>
      <w:pPr>
        <w:spacing w:after="0"/>
        <w:ind w:left="0"/>
        <w:jc w:val="both"/>
      </w:pPr>
      <w:r>
        <w:rPr>
          <w:rFonts w:ascii="Times New Roman"/>
          <w:b w:val="false"/>
          <w:i w:val="false"/>
          <w:color w:val="000000"/>
          <w:sz w:val="28"/>
        </w:rPr>
        <w:t>
      беттің жоғары жағы – көзбен көру аймағы, онда микросхеманың байланыс бөлігі және қазақ және орыс тілдерінде мынадай жазулар орналасады:</w:t>
      </w:r>
    </w:p>
    <w:p>
      <w:pPr>
        <w:spacing w:after="0"/>
        <w:ind w:left="0"/>
        <w:jc w:val="both"/>
      </w:pPr>
      <w:r>
        <w:rPr>
          <w:rFonts w:ascii="Times New Roman"/>
          <w:b w:val="false"/>
          <w:i w:val="false"/>
          <w:color w:val="000000"/>
          <w:sz w:val="28"/>
        </w:rPr>
        <w:t>
      "ТУҒАН ЖЕРІ/МЕСТО РОЖДЕНИЯ</w:t>
      </w:r>
    </w:p>
    <w:p>
      <w:pPr>
        <w:spacing w:after="0"/>
        <w:ind w:left="0"/>
        <w:jc w:val="both"/>
      </w:pPr>
      <w:r>
        <w:rPr>
          <w:rFonts w:ascii="Times New Roman"/>
          <w:b w:val="false"/>
          <w:i w:val="false"/>
          <w:color w:val="000000"/>
          <w:sz w:val="28"/>
        </w:rPr>
        <w:t>
      АЗАМАТТЫҒЫ/ГРАЖДАНСТВО</w:t>
      </w:r>
    </w:p>
    <w:p>
      <w:pPr>
        <w:spacing w:after="0"/>
        <w:ind w:left="0"/>
        <w:jc w:val="both"/>
      </w:pPr>
      <w:r>
        <w:rPr>
          <w:rFonts w:ascii="Times New Roman"/>
          <w:b w:val="false"/>
          <w:i w:val="false"/>
          <w:color w:val="000000"/>
          <w:sz w:val="28"/>
        </w:rPr>
        <w:t>
      БЕРГЕН ОРГАН/ОРГАН ВЫДАЧИ</w:t>
      </w:r>
    </w:p>
    <w:p>
      <w:pPr>
        <w:spacing w:after="0"/>
        <w:ind w:left="0"/>
        <w:jc w:val="both"/>
      </w:pPr>
      <w:r>
        <w:rPr>
          <w:rFonts w:ascii="Times New Roman"/>
          <w:b w:val="false"/>
          <w:i w:val="false"/>
          <w:color w:val="000000"/>
          <w:sz w:val="28"/>
        </w:rPr>
        <w:t>
      БЕРІЛГЕН КҮНІ – ҚОЛДАНЫЛУ МЕРЗІМІ/ДАТА ВЫДАЧИ – СРОК ДЕЙСТВИЯ";</w:t>
      </w:r>
    </w:p>
    <w:p>
      <w:pPr>
        <w:spacing w:after="0"/>
        <w:ind w:left="0"/>
        <w:jc w:val="both"/>
      </w:pPr>
      <w:r>
        <w:rPr>
          <w:rFonts w:ascii="Times New Roman"/>
          <w:b w:val="false"/>
          <w:i w:val="false"/>
          <w:color w:val="000000"/>
          <w:sz w:val="28"/>
        </w:rPr>
        <w:t>
      төменгі бөлігі – машинамен оқылатын аймақ, онда машинамен оқылатын құжаттарға қойылатын халықаралық талаптар мен стандарттарға сәйкес осы құжаттағы негізгі ақпарат қамтылған, әріптер мен цифрлардың комбинациясынан тұратын машинамен оқылатын жазу орналасқан.</w:t>
      </w:r>
    </w:p>
    <w:bookmarkStart w:name="z380" w:id="63"/>
    <w:p>
      <w:pPr>
        <w:spacing w:after="0"/>
        <w:ind w:left="0"/>
        <w:jc w:val="both"/>
      </w:pPr>
      <w:r>
        <w:rPr>
          <w:rFonts w:ascii="Times New Roman"/>
          <w:b w:val="false"/>
          <w:i w:val="false"/>
          <w:color w:val="000000"/>
          <w:sz w:val="28"/>
        </w:rPr>
        <w:t>
      № 9 сурет. Беткі жағы</w:t>
      </w:r>
    </w:p>
    <w:bookmarkEnd w:id="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10 сурет. Штрих-код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1" w:id="64"/>
    <w:p>
      <w:pPr>
        <w:spacing w:after="0"/>
        <w:ind w:left="0"/>
        <w:jc w:val="left"/>
      </w:pPr>
      <w:r>
        <w:rPr>
          <w:rFonts w:ascii="Times New Roman"/>
          <w:b/>
          <w:i w:val="false"/>
          <w:color w:val="000000"/>
        </w:rPr>
        <w:t xml:space="preserve"> 2. Шетелдіктің Қазақстан Республикасында тұруына ықтиярхатты қорғауға қойылатын талаптар</w:t>
      </w:r>
    </w:p>
    <w:bookmarkEnd w:id="64"/>
    <w:bookmarkStart w:name="z382" w:id="65"/>
    <w:p>
      <w:pPr>
        <w:spacing w:after="0"/>
        <w:ind w:left="0"/>
        <w:jc w:val="both"/>
      </w:pPr>
      <w:r>
        <w:rPr>
          <w:rFonts w:ascii="Times New Roman"/>
          <w:b w:val="false"/>
          <w:i w:val="false"/>
          <w:color w:val="000000"/>
          <w:sz w:val="28"/>
        </w:rPr>
        <w:t>
      6. Шетелдіктің Қазақстан Республикасында тұруына ықтиярхатында шетелдіктің Қазақстан Республикасында тұруына ықтиярхаттың иесі туралы электрондық ақпарат тасығыш ретінде пайдаланылатын микросхема (байланыс және байланыссыз интерфейстер бар чип) орналасқан.</w:t>
      </w:r>
    </w:p>
    <w:bookmarkEnd w:id="65"/>
    <w:p>
      <w:pPr>
        <w:spacing w:after="0"/>
        <w:ind w:left="0"/>
        <w:jc w:val="both"/>
      </w:pPr>
      <w:r>
        <w:rPr>
          <w:rFonts w:ascii="Times New Roman"/>
          <w:b w:val="false"/>
          <w:i w:val="false"/>
          <w:color w:val="000000"/>
          <w:sz w:val="28"/>
        </w:rPr>
        <w:t xml:space="preserve">
      Жадының сыйымдылығы кемінде 64 Кб болатын микросхемада шетелдіктің Қазақстан Республикасында тұруына ықтиярхаттың иесі туралы графикалық және мәтіндік, оның ішінде оның заңды мекенжайы туралы ақпарат, оның жынысы, фотобейнесі және қолы, сондай-ақ "Жеке басты куәландыратын құжаттар туралы" Қазақстан Республикасының Заңы </w:t>
      </w:r>
      <w:r>
        <w:rPr>
          <w:rFonts w:ascii="Times New Roman"/>
          <w:b w:val="false"/>
          <w:i w:val="false"/>
          <w:color w:val="000000"/>
          <w:sz w:val="28"/>
        </w:rPr>
        <w:t>7-бабының</w:t>
      </w:r>
      <w:r>
        <w:rPr>
          <w:rFonts w:ascii="Times New Roman"/>
          <w:b w:val="false"/>
          <w:i w:val="false"/>
          <w:color w:val="000000"/>
          <w:sz w:val="28"/>
        </w:rPr>
        <w:t xml:space="preserve"> 2-1-тармағында және "Дактилоскопиялық және геномдық тіркеу туралы" Қазақстан Республикасы Заңының </w:t>
      </w:r>
      <w:r>
        <w:rPr>
          <w:rFonts w:ascii="Times New Roman"/>
          <w:b w:val="false"/>
          <w:i w:val="false"/>
          <w:color w:val="000000"/>
          <w:sz w:val="28"/>
        </w:rPr>
        <w:t>10-бабында</w:t>
      </w:r>
      <w:r>
        <w:rPr>
          <w:rFonts w:ascii="Times New Roman"/>
          <w:b w:val="false"/>
          <w:i w:val="false"/>
          <w:color w:val="000000"/>
          <w:sz w:val="28"/>
        </w:rPr>
        <w:t xml:space="preserve"> белгіленген жағдайларда шетелдіктің Қазақстан Республикасында тұруына ықтиярхат иесінің саусақ іздері қорғалған түрде сақталады.</w:t>
      </w:r>
    </w:p>
    <w:p>
      <w:pPr>
        <w:spacing w:after="0"/>
        <w:ind w:left="0"/>
        <w:jc w:val="both"/>
      </w:pPr>
      <w:r>
        <w:rPr>
          <w:rFonts w:ascii="Times New Roman"/>
          <w:b w:val="false"/>
          <w:i w:val="false"/>
          <w:color w:val="000000"/>
          <w:sz w:val="28"/>
        </w:rPr>
        <w:t>
      Микросхеманың байланыс бөлігі шетелдіктің Қазақстан Республикасында тұруына ықтиярхаттың артқы бетінде орналасқан. Антеннасы бар микросхеманың байланыссыз бөлігі шетелдіктің Қазақстан Республикасында тұруына ықтиярхаттың ішіне салынған.</w:t>
      </w:r>
    </w:p>
    <w:p>
      <w:pPr>
        <w:spacing w:after="0"/>
        <w:ind w:left="0"/>
        <w:jc w:val="both"/>
      </w:pPr>
      <w:r>
        <w:rPr>
          <w:rFonts w:ascii="Times New Roman"/>
          <w:b w:val="false"/>
          <w:i w:val="false"/>
          <w:color w:val="000000"/>
          <w:sz w:val="28"/>
        </w:rPr>
        <w:t>
      Шетелдіктің Қазақстан Республикасында тұруына ықтиярхаттың сыртқы жағында микросхеманың байланыс бөлігі, шетелдіктің Қазақстан Республикасында тұруына ықтиярхаттың иесінің туған жері және азаматтығы туралы дербес деректері, сондай-ақ шетелдіктің Қазақстан Республикасында тұруына ықтиярхатты берген орган, берілген күні және қолданылу мерзімі туралы мәліметтер орналасады.</w:t>
      </w:r>
    </w:p>
    <w:bookmarkStart w:name="z383" w:id="66"/>
    <w:p>
      <w:pPr>
        <w:spacing w:after="0"/>
        <w:ind w:left="0"/>
        <w:jc w:val="both"/>
      </w:pPr>
      <w:r>
        <w:rPr>
          <w:rFonts w:ascii="Times New Roman"/>
          <w:b w:val="false"/>
          <w:i w:val="false"/>
          <w:color w:val="000000"/>
          <w:sz w:val="28"/>
        </w:rPr>
        <w:t>
      7. Шетелдіктің Қазақстан Республикасында тұруына ықтиярхатта жазудың сақталуын арттыру немесе шетелдіктің Қазақстан Республикасында тұруына ықтиярхаттың және онда жазылған жазуларды қолдан жасаудан қорғау үшін арнайы әзірленген элементтер қолданылған.</w:t>
      </w:r>
    </w:p>
    <w:bookmarkEnd w:id="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2023 жылғы 30 маусымдағы</w:t>
            </w:r>
            <w:r>
              <w:br/>
            </w:r>
            <w:r>
              <w:rPr>
                <w:rFonts w:ascii="Times New Roman"/>
                <w:b w:val="false"/>
                <w:i w:val="false"/>
                <w:color w:val="000000"/>
                <w:sz w:val="20"/>
              </w:rPr>
              <w:t>№ 533 бұйрығына</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ff0000"/>
          <w:sz w:val="28"/>
        </w:rPr>
        <w:t xml:space="preserve">
      Ескерту. 4-қосымша жаңа редакцияда - жаңа редакцияда - ҚР Ішкі істер министрінің 13.06.2024 </w:t>
      </w:r>
      <w:r>
        <w:rPr>
          <w:rFonts w:ascii="Times New Roman"/>
          <w:b w:val="false"/>
          <w:i w:val="false"/>
          <w:color w:val="ff0000"/>
          <w:sz w:val="28"/>
        </w:rPr>
        <w:t>№ 491</w:t>
      </w:r>
      <w:r>
        <w:rPr>
          <w:rFonts w:ascii="Times New Roman"/>
          <w:b w:val="false"/>
          <w:i w:val="false"/>
          <w:color w:val="ff0000"/>
          <w:sz w:val="28"/>
        </w:rPr>
        <w:t xml:space="preserve"> (15.06.2024 бастап қолданысқа енгізіледі) бұйрығымен.</w:t>
      </w:r>
    </w:p>
    <w:bookmarkStart w:name="z74" w:id="67"/>
    <w:p>
      <w:pPr>
        <w:spacing w:after="0"/>
        <w:ind w:left="0"/>
        <w:jc w:val="left"/>
      </w:pPr>
      <w:r>
        <w:rPr>
          <w:rFonts w:ascii="Times New Roman"/>
          <w:b/>
          <w:i w:val="false"/>
          <w:color w:val="000000"/>
        </w:rPr>
        <w:t xml:space="preserve"> 1. Азаматтығы жоқ адамның куәлігінің үлгісі</w:t>
      </w:r>
    </w:p>
    <w:bookmarkEnd w:id="67"/>
    <w:bookmarkStart w:name="z384" w:id="68"/>
    <w:p>
      <w:pPr>
        <w:spacing w:after="0"/>
        <w:ind w:left="0"/>
        <w:jc w:val="both"/>
      </w:pPr>
      <w:r>
        <w:rPr>
          <w:rFonts w:ascii="Times New Roman"/>
          <w:b w:val="false"/>
          <w:i w:val="false"/>
          <w:color w:val="000000"/>
          <w:sz w:val="28"/>
        </w:rPr>
        <w:t>
      1. Азаматтығы жоқ адамның куәлігі машинамен оқылатын жол жүру құжаттарына қойылатын халықаралық талаптар мен стандарттарға сәйкес дайындалады.</w:t>
      </w:r>
    </w:p>
    <w:bookmarkEnd w:id="68"/>
    <w:bookmarkStart w:name="z385" w:id="69"/>
    <w:p>
      <w:pPr>
        <w:spacing w:after="0"/>
        <w:ind w:left="0"/>
        <w:jc w:val="both"/>
      </w:pPr>
      <w:r>
        <w:rPr>
          <w:rFonts w:ascii="Times New Roman"/>
          <w:b w:val="false"/>
          <w:i w:val="false"/>
          <w:color w:val="000000"/>
          <w:sz w:val="28"/>
        </w:rPr>
        <w:t>
      2. Азаматтығы жоқ адамның куәлігі көлемі 88х125 мм доғал бұрышты брошюраны білдіреді және форзацтар мұқабасына желімделген мұқабадан және 18 парақтан (36 беттен) (№ 11 сурет) тұрады.</w:t>
      </w:r>
    </w:p>
    <w:bookmarkEnd w:id="69"/>
    <w:bookmarkStart w:name="z386" w:id="70"/>
    <w:p>
      <w:pPr>
        <w:spacing w:after="0"/>
        <w:ind w:left="0"/>
        <w:jc w:val="both"/>
      </w:pPr>
      <w:r>
        <w:rPr>
          <w:rFonts w:ascii="Times New Roman"/>
          <w:b w:val="false"/>
          <w:i w:val="false"/>
          <w:color w:val="000000"/>
          <w:sz w:val="28"/>
        </w:rPr>
        <w:t>
      3. Азаматтығы жоқ адамның куәлiгiнiң мұқабасы қою көк түстi.</w:t>
      </w:r>
    </w:p>
    <w:bookmarkEnd w:id="70"/>
    <w:p>
      <w:pPr>
        <w:spacing w:after="0"/>
        <w:ind w:left="0"/>
        <w:jc w:val="both"/>
      </w:pPr>
      <w:r>
        <w:rPr>
          <w:rFonts w:ascii="Times New Roman"/>
          <w:b w:val="false"/>
          <w:i w:val="false"/>
          <w:color w:val="000000"/>
          <w:sz w:val="28"/>
        </w:rPr>
        <w:t>
      Азаматтығы жоқ адамның куәлiгiнiң алдыңғы мұқабасының сыртқы бетiнде:</w:t>
      </w:r>
    </w:p>
    <w:p>
      <w:pPr>
        <w:spacing w:after="0"/>
        <w:ind w:left="0"/>
        <w:jc w:val="both"/>
      </w:pPr>
      <w:r>
        <w:rPr>
          <w:rFonts w:ascii="Times New Roman"/>
          <w:b w:val="false"/>
          <w:i w:val="false"/>
          <w:color w:val="000000"/>
          <w:sz w:val="28"/>
        </w:rPr>
        <w:t>
      жоғары бөлігінде – қазақ және ағылшын тiлдерiнде:</w:t>
      </w:r>
    </w:p>
    <w:p>
      <w:pPr>
        <w:spacing w:after="0"/>
        <w:ind w:left="0"/>
        <w:jc w:val="both"/>
      </w:pPr>
      <w:r>
        <w:rPr>
          <w:rFonts w:ascii="Times New Roman"/>
          <w:b w:val="false"/>
          <w:i w:val="false"/>
          <w:color w:val="000000"/>
          <w:sz w:val="28"/>
        </w:rPr>
        <w:t>
      "ҚАЗАҚСТАН</w:t>
      </w:r>
    </w:p>
    <w:p>
      <w:pPr>
        <w:spacing w:after="0"/>
        <w:ind w:left="0"/>
        <w:jc w:val="both"/>
      </w:pPr>
      <w:r>
        <w:rPr>
          <w:rFonts w:ascii="Times New Roman"/>
          <w:b w:val="false"/>
          <w:i w:val="false"/>
          <w:color w:val="000000"/>
          <w:sz w:val="28"/>
        </w:rPr>
        <w:t>
      РЕСПУБЛИКАСЫ</w:t>
      </w:r>
    </w:p>
    <w:p>
      <w:pPr>
        <w:spacing w:after="0"/>
        <w:ind w:left="0"/>
        <w:jc w:val="both"/>
      </w:pPr>
      <w:r>
        <w:rPr>
          <w:rFonts w:ascii="Times New Roman"/>
          <w:b w:val="false"/>
          <w:i w:val="false"/>
          <w:color w:val="000000"/>
          <w:sz w:val="28"/>
        </w:rPr>
        <w:t>
      REPUBLIC OF</w:t>
      </w:r>
    </w:p>
    <w:p>
      <w:pPr>
        <w:spacing w:after="0"/>
        <w:ind w:left="0"/>
        <w:jc w:val="both"/>
      </w:pPr>
      <w:r>
        <w:rPr>
          <w:rFonts w:ascii="Times New Roman"/>
          <w:b w:val="false"/>
          <w:i w:val="false"/>
          <w:color w:val="000000"/>
          <w:sz w:val="28"/>
        </w:rPr>
        <w:t>
      KAZAKHSTAN"</w:t>
      </w:r>
    </w:p>
    <w:p>
      <w:pPr>
        <w:spacing w:after="0"/>
        <w:ind w:left="0"/>
        <w:jc w:val="both"/>
      </w:pPr>
      <w:r>
        <w:rPr>
          <w:rFonts w:ascii="Times New Roman"/>
          <w:b w:val="false"/>
          <w:i w:val="false"/>
          <w:color w:val="000000"/>
          <w:sz w:val="28"/>
        </w:rPr>
        <w:t>
      деген жазу;</w:t>
      </w:r>
    </w:p>
    <w:p>
      <w:pPr>
        <w:spacing w:after="0"/>
        <w:ind w:left="0"/>
        <w:jc w:val="both"/>
      </w:pPr>
      <w:r>
        <w:rPr>
          <w:rFonts w:ascii="Times New Roman"/>
          <w:b w:val="false"/>
          <w:i w:val="false"/>
          <w:color w:val="000000"/>
          <w:sz w:val="28"/>
        </w:rPr>
        <w:t>
      ортасында – Қазақстан Республикасының Мемлекеттiк Елтаңбасы;</w:t>
      </w:r>
    </w:p>
    <w:p>
      <w:pPr>
        <w:spacing w:after="0"/>
        <w:ind w:left="0"/>
        <w:jc w:val="both"/>
      </w:pPr>
      <w:r>
        <w:rPr>
          <w:rFonts w:ascii="Times New Roman"/>
          <w:b w:val="false"/>
          <w:i w:val="false"/>
          <w:color w:val="000000"/>
          <w:sz w:val="28"/>
        </w:rPr>
        <w:t>
      Қазақстан Республикасы Мемлекеттік Елтаңбасының астында – қазақ және ағылшын тiлдерiнде:</w:t>
      </w:r>
    </w:p>
    <w:p>
      <w:pPr>
        <w:spacing w:after="0"/>
        <w:ind w:left="0"/>
        <w:jc w:val="both"/>
      </w:pPr>
      <w:r>
        <w:rPr>
          <w:rFonts w:ascii="Times New Roman"/>
          <w:b w:val="false"/>
          <w:i w:val="false"/>
          <w:color w:val="000000"/>
          <w:sz w:val="28"/>
        </w:rPr>
        <w:t>
      "Азаматтығы жоқ</w:t>
      </w:r>
    </w:p>
    <w:p>
      <w:pPr>
        <w:spacing w:after="0"/>
        <w:ind w:left="0"/>
        <w:jc w:val="both"/>
      </w:pPr>
      <w:r>
        <w:rPr>
          <w:rFonts w:ascii="Times New Roman"/>
          <w:b w:val="false"/>
          <w:i w:val="false"/>
          <w:color w:val="000000"/>
          <w:sz w:val="28"/>
        </w:rPr>
        <w:t>
      адамның куәлiгi</w:t>
      </w:r>
    </w:p>
    <w:p>
      <w:pPr>
        <w:spacing w:after="0"/>
        <w:ind w:left="0"/>
        <w:jc w:val="both"/>
      </w:pPr>
      <w:r>
        <w:rPr>
          <w:rFonts w:ascii="Times New Roman"/>
          <w:b w:val="false"/>
          <w:i w:val="false"/>
          <w:color w:val="000000"/>
          <w:sz w:val="28"/>
        </w:rPr>
        <w:t>
      Stateless person</w:t>
      </w:r>
    </w:p>
    <w:p>
      <w:pPr>
        <w:spacing w:after="0"/>
        <w:ind w:left="0"/>
        <w:jc w:val="both"/>
      </w:pPr>
      <w:r>
        <w:rPr>
          <w:rFonts w:ascii="Times New Roman"/>
          <w:b w:val="false"/>
          <w:i w:val="false"/>
          <w:color w:val="000000"/>
          <w:sz w:val="28"/>
        </w:rPr>
        <w:t>
      certificate"</w:t>
      </w:r>
    </w:p>
    <w:p>
      <w:pPr>
        <w:spacing w:after="0"/>
        <w:ind w:left="0"/>
        <w:jc w:val="both"/>
      </w:pPr>
      <w:r>
        <w:rPr>
          <w:rFonts w:ascii="Times New Roman"/>
          <w:b w:val="false"/>
          <w:i w:val="false"/>
          <w:color w:val="000000"/>
          <w:sz w:val="28"/>
        </w:rPr>
        <w:t>
      деген жазу;</w:t>
      </w:r>
    </w:p>
    <w:p>
      <w:pPr>
        <w:spacing w:after="0"/>
        <w:ind w:left="0"/>
        <w:jc w:val="both"/>
      </w:pPr>
      <w:r>
        <w:rPr>
          <w:rFonts w:ascii="Times New Roman"/>
          <w:b w:val="false"/>
          <w:i w:val="false"/>
          <w:color w:val="000000"/>
          <w:sz w:val="28"/>
        </w:rPr>
        <w:t>
      төменгі бөлігінде – азаматтығы жоқ адамның куәлігінде электрондық ақпарат тасығыштың бар екенін көрсететін арнайы белгі;</w:t>
      </w:r>
    </w:p>
    <w:p>
      <w:pPr>
        <w:spacing w:after="0"/>
        <w:ind w:left="0"/>
        <w:jc w:val="both"/>
      </w:pPr>
      <w:r>
        <w:rPr>
          <w:rFonts w:ascii="Times New Roman"/>
          <w:b w:val="false"/>
          <w:i w:val="false"/>
          <w:color w:val="000000"/>
          <w:sz w:val="28"/>
        </w:rPr>
        <w:t>
      бұрыштарында – ұлттық ою-өрнек элементтері орналасқан.</w:t>
      </w:r>
    </w:p>
    <w:p>
      <w:pPr>
        <w:spacing w:after="0"/>
        <w:ind w:left="0"/>
        <w:jc w:val="both"/>
      </w:pPr>
      <w:r>
        <w:rPr>
          <w:rFonts w:ascii="Times New Roman"/>
          <w:b w:val="false"/>
          <w:i w:val="false"/>
          <w:color w:val="000000"/>
          <w:sz w:val="28"/>
        </w:rPr>
        <w:t>
      Жазулар, Қазақстан Республикасы Мемлекеттік Елтаңбасының бейнесі, арнайы белгі және ұлттық ою-өрнек элементтері алтын түсті фольгамен өрнектеліп орындалады.</w:t>
      </w:r>
    </w:p>
    <w:bookmarkStart w:name="z387" w:id="71"/>
    <w:p>
      <w:pPr>
        <w:spacing w:after="0"/>
        <w:ind w:left="0"/>
        <w:jc w:val="both"/>
      </w:pPr>
      <w:r>
        <w:rPr>
          <w:rFonts w:ascii="Times New Roman"/>
          <w:b w:val="false"/>
          <w:i w:val="false"/>
          <w:color w:val="000000"/>
          <w:sz w:val="28"/>
        </w:rPr>
        <w:t>
      4. Азаматтығы жоқ адамның куәлігінің алдыңғы форзацында (№ 12 сурет):</w:t>
      </w:r>
    </w:p>
    <w:bookmarkEnd w:id="71"/>
    <w:p>
      <w:pPr>
        <w:spacing w:after="0"/>
        <w:ind w:left="0"/>
        <w:jc w:val="both"/>
      </w:pPr>
      <w:r>
        <w:rPr>
          <w:rFonts w:ascii="Times New Roman"/>
          <w:b w:val="false"/>
          <w:i w:val="false"/>
          <w:color w:val="000000"/>
          <w:sz w:val="28"/>
        </w:rPr>
        <w:t>
      ортасында – Қазақстан Республикасының Мемлекеттiк Елтаңбасы;</w:t>
      </w:r>
    </w:p>
    <w:p>
      <w:pPr>
        <w:spacing w:after="0"/>
        <w:ind w:left="0"/>
        <w:jc w:val="both"/>
      </w:pPr>
      <w:r>
        <w:rPr>
          <w:rFonts w:ascii="Times New Roman"/>
          <w:b w:val="false"/>
          <w:i w:val="false"/>
          <w:color w:val="000000"/>
          <w:sz w:val="28"/>
        </w:rPr>
        <w:t>
      Қазақстан Республикасы Мемлекеттік Елтаңбасының астында – ұлттық ою-өрнек элементтерімен оюланған тармақ;</w:t>
      </w:r>
    </w:p>
    <w:p>
      <w:pPr>
        <w:spacing w:after="0"/>
        <w:ind w:left="0"/>
        <w:jc w:val="both"/>
      </w:pPr>
      <w:r>
        <w:rPr>
          <w:rFonts w:ascii="Times New Roman"/>
          <w:b w:val="false"/>
          <w:i w:val="false"/>
          <w:color w:val="000000"/>
          <w:sz w:val="28"/>
        </w:rPr>
        <w:t>
      Қазақстан Республикасы Мемлекеттік Елтаңбасының сол жағында тігінен – азаматтығы жоқ адамның куәлігінің нөмірі орналасқан.</w:t>
      </w:r>
    </w:p>
    <w:bookmarkStart w:name="z388" w:id="72"/>
    <w:p>
      <w:pPr>
        <w:spacing w:after="0"/>
        <w:ind w:left="0"/>
        <w:jc w:val="both"/>
      </w:pPr>
      <w:r>
        <w:rPr>
          <w:rFonts w:ascii="Times New Roman"/>
          <w:b w:val="false"/>
          <w:i w:val="false"/>
          <w:color w:val="000000"/>
          <w:sz w:val="28"/>
        </w:rPr>
        <w:t>
      5. Азаматтығы жоқ адамның куәлігінің 1-бетінде қазақ және ағылшын тiлдерiнде (№ 12-сурет):</w:t>
      </w:r>
    </w:p>
    <w:bookmarkEnd w:id="72"/>
    <w:p>
      <w:pPr>
        <w:spacing w:after="0"/>
        <w:ind w:left="0"/>
        <w:jc w:val="both"/>
      </w:pPr>
      <w:r>
        <w:rPr>
          <w:rFonts w:ascii="Times New Roman"/>
          <w:b w:val="false"/>
          <w:i w:val="false"/>
          <w:color w:val="000000"/>
          <w:sz w:val="28"/>
        </w:rPr>
        <w:t>
      "Азаматтығы жоқ адамның куәлігі</w:t>
      </w:r>
    </w:p>
    <w:p>
      <w:pPr>
        <w:spacing w:after="0"/>
        <w:ind w:left="0"/>
        <w:jc w:val="both"/>
      </w:pPr>
      <w:r>
        <w:rPr>
          <w:rFonts w:ascii="Times New Roman"/>
          <w:b w:val="false"/>
          <w:i w:val="false"/>
          <w:color w:val="000000"/>
          <w:sz w:val="28"/>
        </w:rPr>
        <w:t>
      Қазақстан Республикасының меншігі болып табылады,</w:t>
      </w:r>
    </w:p>
    <w:p>
      <w:pPr>
        <w:spacing w:after="0"/>
        <w:ind w:left="0"/>
        <w:jc w:val="both"/>
      </w:pPr>
      <w:r>
        <w:rPr>
          <w:rFonts w:ascii="Times New Roman"/>
          <w:b w:val="false"/>
          <w:i w:val="false"/>
          <w:color w:val="000000"/>
          <w:sz w:val="28"/>
        </w:rPr>
        <w:t>
      ал оның иесі Қазақстан Республикасының</w:t>
      </w:r>
    </w:p>
    <w:p>
      <w:pPr>
        <w:spacing w:after="0"/>
        <w:ind w:left="0"/>
        <w:jc w:val="both"/>
      </w:pPr>
      <w:r>
        <w:rPr>
          <w:rFonts w:ascii="Times New Roman"/>
          <w:b w:val="false"/>
          <w:i w:val="false"/>
          <w:color w:val="000000"/>
          <w:sz w:val="28"/>
        </w:rPr>
        <w:t>
      қорғауында болады</w:t>
      </w:r>
    </w:p>
    <w:p>
      <w:pPr>
        <w:spacing w:after="0"/>
        <w:ind w:left="0"/>
        <w:jc w:val="both"/>
      </w:pPr>
      <w:r>
        <w:rPr>
          <w:rFonts w:ascii="Times New Roman"/>
          <w:b w:val="false"/>
          <w:i w:val="false"/>
          <w:color w:val="000000"/>
          <w:sz w:val="28"/>
        </w:rPr>
        <w:t>
      This stateless person certificate is</w:t>
      </w:r>
    </w:p>
    <w:p>
      <w:pPr>
        <w:spacing w:after="0"/>
        <w:ind w:left="0"/>
        <w:jc w:val="both"/>
      </w:pPr>
      <w:r>
        <w:rPr>
          <w:rFonts w:ascii="Times New Roman"/>
          <w:b w:val="false"/>
          <w:i w:val="false"/>
          <w:color w:val="000000"/>
          <w:sz w:val="28"/>
        </w:rPr>
        <w:t>
      the property of the Republic of Kazakhstan</w:t>
      </w:r>
    </w:p>
    <w:p>
      <w:pPr>
        <w:spacing w:after="0"/>
        <w:ind w:left="0"/>
        <w:jc w:val="both"/>
      </w:pPr>
      <w:r>
        <w:rPr>
          <w:rFonts w:ascii="Times New Roman"/>
          <w:b w:val="false"/>
          <w:i w:val="false"/>
          <w:color w:val="000000"/>
          <w:sz w:val="28"/>
        </w:rPr>
        <w:t>
      and its owner is under the protection of the</w:t>
      </w:r>
    </w:p>
    <w:p>
      <w:pPr>
        <w:spacing w:after="0"/>
        <w:ind w:left="0"/>
        <w:jc w:val="both"/>
      </w:pPr>
      <w:r>
        <w:rPr>
          <w:rFonts w:ascii="Times New Roman"/>
          <w:b w:val="false"/>
          <w:i w:val="false"/>
          <w:color w:val="000000"/>
          <w:sz w:val="28"/>
        </w:rPr>
        <w:t>
      Republic of Kazakhstan"</w:t>
      </w:r>
    </w:p>
    <w:p>
      <w:pPr>
        <w:spacing w:after="0"/>
        <w:ind w:left="0"/>
        <w:jc w:val="both"/>
      </w:pPr>
      <w:r>
        <w:rPr>
          <w:rFonts w:ascii="Times New Roman"/>
          <w:b w:val="false"/>
          <w:i w:val="false"/>
          <w:color w:val="000000"/>
          <w:sz w:val="28"/>
        </w:rPr>
        <w:t>
      деген жазу орналасқан.</w:t>
      </w:r>
    </w:p>
    <w:bookmarkStart w:name="z389" w:id="73"/>
    <w:p>
      <w:pPr>
        <w:spacing w:after="0"/>
        <w:ind w:left="0"/>
        <w:jc w:val="both"/>
      </w:pPr>
      <w:r>
        <w:rPr>
          <w:rFonts w:ascii="Times New Roman"/>
          <w:b w:val="false"/>
          <w:i w:val="false"/>
          <w:color w:val="000000"/>
          <w:sz w:val="28"/>
        </w:rPr>
        <w:t>
      6. Азаматтығы жоқ адамның куәлігінің 2-беті азаматтығы жоқ адамның куәлігі иесінің фотобейнесін, қолы мен деректерін орналастыруға арналған және екі бөліктен тұрады (№ 13-сурет):</w:t>
      </w:r>
    </w:p>
    <w:bookmarkEnd w:id="73"/>
    <w:p>
      <w:pPr>
        <w:spacing w:after="0"/>
        <w:ind w:left="0"/>
        <w:jc w:val="both"/>
      </w:pPr>
      <w:r>
        <w:rPr>
          <w:rFonts w:ascii="Times New Roman"/>
          <w:b w:val="false"/>
          <w:i w:val="false"/>
          <w:color w:val="000000"/>
          <w:sz w:val="28"/>
        </w:rPr>
        <w:t>
      беттің жоғары жағының төрттен үш бөлігі – көзбен көру аймағы, онда қазақ және ағылшын тілдерінде мынадай деректемелер орналасады:</w:t>
      </w:r>
    </w:p>
    <w:p>
      <w:pPr>
        <w:spacing w:after="0"/>
        <w:ind w:left="0"/>
        <w:jc w:val="both"/>
      </w:pPr>
      <w:r>
        <w:rPr>
          <w:rFonts w:ascii="Times New Roman"/>
          <w:b w:val="false"/>
          <w:i w:val="false"/>
          <w:color w:val="000000"/>
          <w:sz w:val="28"/>
        </w:rPr>
        <w:t>
      "КУӘЛIК/CERTIFICATE</w:t>
      </w:r>
    </w:p>
    <w:p>
      <w:pPr>
        <w:spacing w:after="0"/>
        <w:ind w:left="0"/>
        <w:jc w:val="both"/>
      </w:pPr>
      <w:r>
        <w:rPr>
          <w:rFonts w:ascii="Times New Roman"/>
          <w:b w:val="false"/>
          <w:i w:val="false"/>
          <w:color w:val="000000"/>
          <w:sz w:val="28"/>
        </w:rPr>
        <w:t>
      TҮPI/TYPE</w:t>
      </w:r>
    </w:p>
    <w:p>
      <w:pPr>
        <w:spacing w:after="0"/>
        <w:ind w:left="0"/>
        <w:jc w:val="both"/>
      </w:pPr>
      <w:r>
        <w:rPr>
          <w:rFonts w:ascii="Times New Roman"/>
          <w:b w:val="false"/>
          <w:i w:val="false"/>
          <w:color w:val="000000"/>
          <w:sz w:val="28"/>
        </w:rPr>
        <w:t>
      МЕМЛЕКЕТ КОДЫ/CODE OF STATE</w:t>
      </w:r>
    </w:p>
    <w:p>
      <w:pPr>
        <w:spacing w:after="0"/>
        <w:ind w:left="0"/>
        <w:jc w:val="both"/>
      </w:pPr>
      <w:r>
        <w:rPr>
          <w:rFonts w:ascii="Times New Roman"/>
          <w:b w:val="false"/>
          <w:i w:val="false"/>
          <w:color w:val="000000"/>
          <w:sz w:val="28"/>
        </w:rPr>
        <w:t>
      КУӘЛIКТIҢ №/CERTIFICATE No.</w:t>
      </w:r>
    </w:p>
    <w:p>
      <w:pPr>
        <w:spacing w:after="0"/>
        <w:ind w:left="0"/>
        <w:jc w:val="both"/>
      </w:pPr>
      <w:r>
        <w:rPr>
          <w:rFonts w:ascii="Times New Roman"/>
          <w:b w:val="false"/>
          <w:i w:val="false"/>
          <w:color w:val="000000"/>
          <w:sz w:val="28"/>
        </w:rPr>
        <w:t>
      ТЕГI/SURNAME</w:t>
      </w:r>
    </w:p>
    <w:p>
      <w:pPr>
        <w:spacing w:after="0"/>
        <w:ind w:left="0"/>
        <w:jc w:val="both"/>
      </w:pPr>
      <w:r>
        <w:rPr>
          <w:rFonts w:ascii="Times New Roman"/>
          <w:b w:val="false"/>
          <w:i w:val="false"/>
          <w:color w:val="000000"/>
          <w:sz w:val="28"/>
        </w:rPr>
        <w:t>
      АТЫ/GIVEN NAMES</w:t>
      </w:r>
    </w:p>
    <w:p>
      <w:pPr>
        <w:spacing w:after="0"/>
        <w:ind w:left="0"/>
        <w:jc w:val="both"/>
      </w:pPr>
      <w:r>
        <w:rPr>
          <w:rFonts w:ascii="Times New Roman"/>
          <w:b w:val="false"/>
          <w:i w:val="false"/>
          <w:color w:val="000000"/>
          <w:sz w:val="28"/>
        </w:rPr>
        <w:t>
      АЗАМАТТЫҒЫ/NATIONALITY</w:t>
      </w:r>
    </w:p>
    <w:p>
      <w:pPr>
        <w:spacing w:after="0"/>
        <w:ind w:left="0"/>
        <w:jc w:val="both"/>
      </w:pPr>
      <w:r>
        <w:rPr>
          <w:rFonts w:ascii="Times New Roman"/>
          <w:b w:val="false"/>
          <w:i w:val="false"/>
          <w:color w:val="000000"/>
          <w:sz w:val="28"/>
        </w:rPr>
        <w:t>
      ЖЫНЫСЫ/SEX</w:t>
      </w:r>
    </w:p>
    <w:p>
      <w:pPr>
        <w:spacing w:after="0"/>
        <w:ind w:left="0"/>
        <w:jc w:val="both"/>
      </w:pPr>
      <w:r>
        <w:rPr>
          <w:rFonts w:ascii="Times New Roman"/>
          <w:b w:val="false"/>
          <w:i w:val="false"/>
          <w:color w:val="000000"/>
          <w:sz w:val="28"/>
        </w:rPr>
        <w:t>
      ЖСН/ID No.</w:t>
      </w:r>
    </w:p>
    <w:p>
      <w:pPr>
        <w:spacing w:after="0"/>
        <w:ind w:left="0"/>
        <w:jc w:val="both"/>
      </w:pPr>
      <w:r>
        <w:rPr>
          <w:rFonts w:ascii="Times New Roman"/>
          <w:b w:val="false"/>
          <w:i w:val="false"/>
          <w:color w:val="000000"/>
          <w:sz w:val="28"/>
        </w:rPr>
        <w:t>
      ТУҒАН KҮНI/DATE OF BIRTH</w:t>
      </w:r>
    </w:p>
    <w:p>
      <w:pPr>
        <w:spacing w:after="0"/>
        <w:ind w:left="0"/>
        <w:jc w:val="both"/>
      </w:pPr>
      <w:r>
        <w:rPr>
          <w:rFonts w:ascii="Times New Roman"/>
          <w:b w:val="false"/>
          <w:i w:val="false"/>
          <w:color w:val="000000"/>
          <w:sz w:val="28"/>
        </w:rPr>
        <w:t>
      TУҒAH ЖЕРI/PLACE OF BIRTH</w:t>
      </w:r>
    </w:p>
    <w:p>
      <w:pPr>
        <w:spacing w:after="0"/>
        <w:ind w:left="0"/>
        <w:jc w:val="both"/>
      </w:pPr>
      <w:r>
        <w:rPr>
          <w:rFonts w:ascii="Times New Roman"/>
          <w:b w:val="false"/>
          <w:i w:val="false"/>
          <w:color w:val="000000"/>
          <w:sz w:val="28"/>
        </w:rPr>
        <w:t>
      БЕРIЛГЕН KҮНI/DATE OF ISSUE</w:t>
      </w:r>
    </w:p>
    <w:p>
      <w:pPr>
        <w:spacing w:after="0"/>
        <w:ind w:left="0"/>
        <w:jc w:val="both"/>
      </w:pPr>
      <w:r>
        <w:rPr>
          <w:rFonts w:ascii="Times New Roman"/>
          <w:b w:val="false"/>
          <w:i w:val="false"/>
          <w:color w:val="000000"/>
          <w:sz w:val="28"/>
        </w:rPr>
        <w:t>
      КУӘЛIК MEPЗIMI/DATE OF EXPIRY</w:t>
      </w:r>
    </w:p>
    <w:p>
      <w:pPr>
        <w:spacing w:after="0"/>
        <w:ind w:left="0"/>
        <w:jc w:val="both"/>
      </w:pPr>
      <w:r>
        <w:rPr>
          <w:rFonts w:ascii="Times New Roman"/>
          <w:b w:val="false"/>
          <w:i w:val="false"/>
          <w:color w:val="000000"/>
          <w:sz w:val="28"/>
        </w:rPr>
        <w:t>
      ӨЗ ҚОЛЫ/SIGNATURE OF BEARER</w:t>
      </w:r>
    </w:p>
    <w:p>
      <w:pPr>
        <w:spacing w:after="0"/>
        <w:ind w:left="0"/>
        <w:jc w:val="both"/>
      </w:pPr>
      <w:r>
        <w:rPr>
          <w:rFonts w:ascii="Times New Roman"/>
          <w:b w:val="false"/>
          <w:i w:val="false"/>
          <w:color w:val="000000"/>
          <w:sz w:val="28"/>
        </w:rPr>
        <w:t>
      БЕРГЕН ОРГАН/AUTHORITY";</w:t>
      </w:r>
    </w:p>
    <w:p>
      <w:pPr>
        <w:spacing w:after="0"/>
        <w:ind w:left="0"/>
        <w:jc w:val="both"/>
      </w:pPr>
      <w:r>
        <w:rPr>
          <w:rFonts w:ascii="Times New Roman"/>
          <w:b w:val="false"/>
          <w:i w:val="false"/>
          <w:color w:val="000000"/>
          <w:sz w:val="28"/>
        </w:rPr>
        <w:t>
      беттің төменгі ширегі – машинамен оқылатын аймақ, онда машинамен оқылатын жол жүру құжаттарына қойылатын халықаралық талаптар мен стандарттарға сәйкес осы құжаттағы негізгі ақпарат қамтылған, әріптер мен цифрлардың комбинациясынан тұратын машинамен оқылатын жазу орналасады.</w:t>
      </w:r>
    </w:p>
    <w:bookmarkStart w:name="z390" w:id="74"/>
    <w:p>
      <w:pPr>
        <w:spacing w:after="0"/>
        <w:ind w:left="0"/>
        <w:jc w:val="both"/>
      </w:pPr>
      <w:r>
        <w:rPr>
          <w:rFonts w:ascii="Times New Roman"/>
          <w:b w:val="false"/>
          <w:i w:val="false"/>
          <w:color w:val="000000"/>
          <w:sz w:val="28"/>
        </w:rPr>
        <w:t>
      7. Азаматтығы жоқ адамның куәлігінің 3-беті Қазақстан Республикасының заңнамасында көзделген белгілерді орналастыруға арналған. Егер 3-бет пайдаланылса, онда белгілер азаматтығы жоқ адамның куәлігінің келесі бос бетіне жүргізіледі. Азаматтығы жоқ адамның куәлігінің 3-бетінде қазақ және ағылшын тілдерінде (№ 14 сурет):</w:t>
      </w:r>
    </w:p>
    <w:bookmarkEnd w:id="74"/>
    <w:p>
      <w:pPr>
        <w:spacing w:after="0"/>
        <w:ind w:left="0"/>
        <w:jc w:val="both"/>
      </w:pPr>
      <w:r>
        <w:rPr>
          <w:rFonts w:ascii="Times New Roman"/>
          <w:b w:val="false"/>
          <w:i w:val="false"/>
          <w:color w:val="000000"/>
          <w:sz w:val="28"/>
        </w:rPr>
        <w:t>
      "МӘЛIМЕТ / OBSERVATIONS"</w:t>
      </w:r>
    </w:p>
    <w:p>
      <w:pPr>
        <w:spacing w:after="0"/>
        <w:ind w:left="0"/>
        <w:jc w:val="both"/>
      </w:pPr>
      <w:r>
        <w:rPr>
          <w:rFonts w:ascii="Times New Roman"/>
          <w:b w:val="false"/>
          <w:i w:val="false"/>
          <w:color w:val="000000"/>
          <w:sz w:val="28"/>
        </w:rPr>
        <w:t>
      деген жазу орналасқан.</w:t>
      </w:r>
    </w:p>
    <w:bookmarkStart w:name="z391" w:id="75"/>
    <w:p>
      <w:pPr>
        <w:spacing w:after="0"/>
        <w:ind w:left="0"/>
        <w:jc w:val="both"/>
      </w:pPr>
      <w:r>
        <w:rPr>
          <w:rFonts w:ascii="Times New Roman"/>
          <w:b w:val="false"/>
          <w:i w:val="false"/>
          <w:color w:val="000000"/>
          <w:sz w:val="28"/>
        </w:rPr>
        <w:t>
      8. Азаматтығы жоқ адамның куәлігінің 4-36-беттері виза қоюға арналған. Беттерінің жоғары жағында қазақ және ағылшын тілдерінде (№ 15 сурет):</w:t>
      </w:r>
    </w:p>
    <w:bookmarkEnd w:id="75"/>
    <w:p>
      <w:pPr>
        <w:spacing w:after="0"/>
        <w:ind w:left="0"/>
        <w:jc w:val="both"/>
      </w:pPr>
      <w:r>
        <w:rPr>
          <w:rFonts w:ascii="Times New Roman"/>
          <w:b w:val="false"/>
          <w:i w:val="false"/>
          <w:color w:val="000000"/>
          <w:sz w:val="28"/>
        </w:rPr>
        <w:t>
      "ВИЗАЛАР/VISАS"</w:t>
      </w:r>
    </w:p>
    <w:p>
      <w:pPr>
        <w:spacing w:after="0"/>
        <w:ind w:left="0"/>
        <w:jc w:val="both"/>
      </w:pPr>
      <w:r>
        <w:rPr>
          <w:rFonts w:ascii="Times New Roman"/>
          <w:b w:val="false"/>
          <w:i w:val="false"/>
          <w:color w:val="000000"/>
          <w:sz w:val="28"/>
        </w:rPr>
        <w:t>
      деген жазу орналасқан.</w:t>
      </w:r>
    </w:p>
    <w:bookmarkStart w:name="z392" w:id="76"/>
    <w:p>
      <w:pPr>
        <w:spacing w:after="0"/>
        <w:ind w:left="0"/>
        <w:jc w:val="both"/>
      </w:pPr>
      <w:r>
        <w:rPr>
          <w:rFonts w:ascii="Times New Roman"/>
          <w:b w:val="false"/>
          <w:i w:val="false"/>
          <w:color w:val="000000"/>
          <w:sz w:val="28"/>
        </w:rPr>
        <w:t>
      9. Азаматтығы жоқ адамның куәлігінің артқы форзацында қазақ және ағылшын тілдерінде (№ 16 сурет):</w:t>
      </w:r>
    </w:p>
    <w:bookmarkEnd w:id="76"/>
    <w:p>
      <w:pPr>
        <w:spacing w:after="0"/>
        <w:ind w:left="0"/>
        <w:jc w:val="both"/>
      </w:pPr>
      <w:r>
        <w:rPr>
          <w:rFonts w:ascii="Times New Roman"/>
          <w:b w:val="false"/>
          <w:i w:val="false"/>
          <w:color w:val="000000"/>
          <w:sz w:val="28"/>
        </w:rPr>
        <w:t>
      "ОСЫ АЗАМАТТЫҒЫ ЖОҚ</w:t>
      </w:r>
    </w:p>
    <w:p>
      <w:pPr>
        <w:spacing w:after="0"/>
        <w:ind w:left="0"/>
        <w:jc w:val="both"/>
      </w:pPr>
      <w:r>
        <w:rPr>
          <w:rFonts w:ascii="Times New Roman"/>
          <w:b w:val="false"/>
          <w:i w:val="false"/>
          <w:color w:val="000000"/>
          <w:sz w:val="28"/>
        </w:rPr>
        <w:t>
      АДАМНЫҢ КУӘЛІГІ</w:t>
      </w:r>
    </w:p>
    <w:p>
      <w:pPr>
        <w:spacing w:after="0"/>
        <w:ind w:left="0"/>
        <w:jc w:val="both"/>
      </w:pPr>
      <w:r>
        <w:rPr>
          <w:rFonts w:ascii="Times New Roman"/>
          <w:b w:val="false"/>
          <w:i w:val="false"/>
          <w:color w:val="000000"/>
          <w:sz w:val="28"/>
        </w:rPr>
        <w:t>
      36 БЕТТЕН ТҰРАДЫ</w:t>
      </w:r>
    </w:p>
    <w:p>
      <w:pPr>
        <w:spacing w:after="0"/>
        <w:ind w:left="0"/>
        <w:jc w:val="both"/>
      </w:pPr>
      <w:r>
        <w:rPr>
          <w:rFonts w:ascii="Times New Roman"/>
          <w:b w:val="false"/>
          <w:i w:val="false"/>
          <w:color w:val="000000"/>
          <w:sz w:val="28"/>
        </w:rPr>
        <w:t>
      THE STATELLESS PERSON</w:t>
      </w:r>
    </w:p>
    <w:p>
      <w:pPr>
        <w:spacing w:after="0"/>
        <w:ind w:left="0"/>
        <w:jc w:val="both"/>
      </w:pPr>
      <w:r>
        <w:rPr>
          <w:rFonts w:ascii="Times New Roman"/>
          <w:b w:val="false"/>
          <w:i w:val="false"/>
          <w:color w:val="000000"/>
          <w:sz w:val="28"/>
        </w:rPr>
        <w:t>
      CERTIFICATE CONTAINS</w:t>
      </w:r>
    </w:p>
    <w:p>
      <w:pPr>
        <w:spacing w:after="0"/>
        <w:ind w:left="0"/>
        <w:jc w:val="both"/>
      </w:pPr>
      <w:r>
        <w:rPr>
          <w:rFonts w:ascii="Times New Roman"/>
          <w:b w:val="false"/>
          <w:i w:val="false"/>
          <w:color w:val="000000"/>
          <w:sz w:val="28"/>
        </w:rPr>
        <w:t>
      36 PAGES"</w:t>
      </w:r>
    </w:p>
    <w:p>
      <w:pPr>
        <w:spacing w:after="0"/>
        <w:ind w:left="0"/>
        <w:jc w:val="both"/>
      </w:pPr>
      <w:r>
        <w:rPr>
          <w:rFonts w:ascii="Times New Roman"/>
          <w:b w:val="false"/>
          <w:i w:val="false"/>
          <w:color w:val="000000"/>
          <w:sz w:val="28"/>
        </w:rPr>
        <w:t>
      деген жазу орналасқан.</w:t>
      </w:r>
    </w:p>
    <w:bookmarkStart w:name="z393" w:id="77"/>
    <w:p>
      <w:pPr>
        <w:spacing w:after="0"/>
        <w:ind w:left="0"/>
        <w:jc w:val="both"/>
      </w:pPr>
      <w:r>
        <w:rPr>
          <w:rFonts w:ascii="Times New Roman"/>
          <w:b w:val="false"/>
          <w:i w:val="false"/>
          <w:color w:val="000000"/>
          <w:sz w:val="28"/>
        </w:rPr>
        <w:t>
      10. Тоғыз әріптік-цифрлық нышаннан (бір әріптік нышан және сегіз таңбалы цифрлық нөмір) тұратын азаматтығы жоқ адамның куәлігінің нөмірі азаматтығы жоқ адам куәлігінің барлық беттерінде, алдыңғы және артқы форзацтарында және артқы мұқабасында қайта басылған.</w:t>
      </w:r>
    </w:p>
    <w:bookmarkEnd w:id="77"/>
    <w:bookmarkStart w:name="z394" w:id="78"/>
    <w:p>
      <w:pPr>
        <w:spacing w:after="0"/>
        <w:ind w:left="0"/>
        <w:jc w:val="both"/>
      </w:pPr>
      <w:r>
        <w:rPr>
          <w:rFonts w:ascii="Times New Roman"/>
          <w:b w:val="false"/>
          <w:i w:val="false"/>
          <w:color w:val="000000"/>
          <w:sz w:val="28"/>
        </w:rPr>
        <w:t>
      11. Азаматтығы жоқ адамның куәлігі беттерінің нөмірлері 4-беттен бастап 35-бетті қоса алғанда төменгі бұрыштарында орналасқан.</w:t>
      </w:r>
    </w:p>
    <w:bookmarkEnd w:id="78"/>
    <w:bookmarkStart w:name="z395" w:id="79"/>
    <w:p>
      <w:pPr>
        <w:spacing w:after="0"/>
        <w:ind w:left="0"/>
        <w:jc w:val="both"/>
      </w:pPr>
      <w:r>
        <w:rPr>
          <w:rFonts w:ascii="Times New Roman"/>
          <w:b w:val="false"/>
          <w:i w:val="false"/>
          <w:color w:val="000000"/>
          <w:sz w:val="28"/>
        </w:rPr>
        <w:t>
      № 11 сурет. Мұқабасы</w:t>
      </w:r>
    </w:p>
    <w:bookmarkEnd w:id="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6" w:id="80"/>
    <w:p>
      <w:pPr>
        <w:spacing w:after="0"/>
        <w:ind w:left="0"/>
        <w:jc w:val="both"/>
      </w:pPr>
      <w:r>
        <w:rPr>
          <w:rFonts w:ascii="Times New Roman"/>
          <w:b w:val="false"/>
          <w:i w:val="false"/>
          <w:color w:val="000000"/>
          <w:sz w:val="28"/>
        </w:rPr>
        <w:t>
      № 12 сурет. Алдыңғы форзац</w:t>
      </w:r>
    </w:p>
    <w:bookmarkEnd w:id="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7" w:id="81"/>
    <w:p>
      <w:pPr>
        <w:spacing w:after="0"/>
        <w:ind w:left="0"/>
        <w:jc w:val="both"/>
      </w:pPr>
      <w:r>
        <w:rPr>
          <w:rFonts w:ascii="Times New Roman"/>
          <w:b w:val="false"/>
          <w:i w:val="false"/>
          <w:color w:val="000000"/>
          <w:sz w:val="28"/>
        </w:rPr>
        <w:t>
      № 13 сурет</w:t>
      </w:r>
    </w:p>
    <w:bookmarkEnd w:id="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8" w:id="82"/>
    <w:p>
      <w:pPr>
        <w:spacing w:after="0"/>
        <w:ind w:left="0"/>
        <w:jc w:val="both"/>
      </w:pPr>
      <w:r>
        <w:rPr>
          <w:rFonts w:ascii="Times New Roman"/>
          <w:b w:val="false"/>
          <w:i w:val="false"/>
          <w:color w:val="000000"/>
          <w:sz w:val="28"/>
        </w:rPr>
        <w:t>
      № 14 сурет</w:t>
      </w:r>
    </w:p>
    <w:bookmarkEnd w:id="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9" w:id="83"/>
    <w:p>
      <w:pPr>
        <w:spacing w:after="0"/>
        <w:ind w:left="0"/>
        <w:jc w:val="both"/>
      </w:pPr>
      <w:r>
        <w:rPr>
          <w:rFonts w:ascii="Times New Roman"/>
          <w:b w:val="false"/>
          <w:i w:val="false"/>
          <w:color w:val="000000"/>
          <w:sz w:val="28"/>
        </w:rPr>
        <w:t>
      № 15 сурет. 4-36-беттер</w:t>
      </w:r>
    </w:p>
    <w:bookmarkEnd w:id="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0" w:id="84"/>
    <w:p>
      <w:pPr>
        <w:spacing w:after="0"/>
        <w:ind w:left="0"/>
        <w:jc w:val="both"/>
      </w:pPr>
      <w:r>
        <w:rPr>
          <w:rFonts w:ascii="Times New Roman"/>
          <w:b w:val="false"/>
          <w:i w:val="false"/>
          <w:color w:val="000000"/>
          <w:sz w:val="28"/>
        </w:rPr>
        <w:t>
      № 16 сурет. Артқы форзац</w:t>
      </w:r>
    </w:p>
    <w:bookmarkEnd w:id="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1" w:id="85"/>
    <w:p>
      <w:pPr>
        <w:spacing w:after="0"/>
        <w:ind w:left="0"/>
        <w:jc w:val="left"/>
      </w:pPr>
      <w:r>
        <w:rPr>
          <w:rFonts w:ascii="Times New Roman"/>
          <w:b/>
          <w:i w:val="false"/>
          <w:color w:val="000000"/>
        </w:rPr>
        <w:t xml:space="preserve"> 2. Азаматтығы жоқ адамның куәлігін қорғауға қойылатын талаптар</w:t>
      </w:r>
    </w:p>
    <w:bookmarkEnd w:id="85"/>
    <w:bookmarkStart w:name="z402" w:id="86"/>
    <w:p>
      <w:pPr>
        <w:spacing w:after="0"/>
        <w:ind w:left="0"/>
        <w:jc w:val="both"/>
      </w:pPr>
      <w:r>
        <w:rPr>
          <w:rFonts w:ascii="Times New Roman"/>
          <w:b w:val="false"/>
          <w:i w:val="false"/>
          <w:color w:val="000000"/>
          <w:sz w:val="28"/>
        </w:rPr>
        <w:t>
      12. Азаматтығы жоқ адамның куәлігінің мұқабасы тозбайтын материал мен төсемнен дайындалады, олардың арасында азаматтығы жоқ адамның куәлігінің иесі туралы ақпарат тасығыш ретінде пайдаланылатын антеннасы бар микросхема (байланыссыз интерфейсі бар чип) орналастырылады.</w:t>
      </w:r>
    </w:p>
    <w:bookmarkEnd w:id="86"/>
    <w:p>
      <w:pPr>
        <w:spacing w:after="0"/>
        <w:ind w:left="0"/>
        <w:jc w:val="both"/>
      </w:pPr>
      <w:r>
        <w:rPr>
          <w:rFonts w:ascii="Times New Roman"/>
          <w:b w:val="false"/>
          <w:i w:val="false"/>
          <w:color w:val="000000"/>
          <w:sz w:val="28"/>
        </w:rPr>
        <w:t xml:space="preserve">
      Жадының сыйымдылығы кемінде 64 Кб болатын микросхемада азаматтығы жоқ адамның куәлігінің иесі туралы графикалық және мәтіндік ақпарат, сондай-ақ "Жеке басты куәландыратын құжаттар туралы" Қазақстан Республикасының Заңы </w:t>
      </w:r>
      <w:r>
        <w:rPr>
          <w:rFonts w:ascii="Times New Roman"/>
          <w:b w:val="false"/>
          <w:i w:val="false"/>
          <w:color w:val="000000"/>
          <w:sz w:val="28"/>
        </w:rPr>
        <w:t>7-бабының</w:t>
      </w:r>
      <w:r>
        <w:rPr>
          <w:rFonts w:ascii="Times New Roman"/>
          <w:b w:val="false"/>
          <w:i w:val="false"/>
          <w:color w:val="000000"/>
          <w:sz w:val="28"/>
        </w:rPr>
        <w:t xml:space="preserve"> 2-1-тармағында және "Дактилоскопиялық және геномдық тіркеу туралы" Қазақстан Республикасы Заңының </w:t>
      </w:r>
      <w:r>
        <w:rPr>
          <w:rFonts w:ascii="Times New Roman"/>
          <w:b w:val="false"/>
          <w:i w:val="false"/>
          <w:color w:val="000000"/>
          <w:sz w:val="28"/>
        </w:rPr>
        <w:t>10-бабында</w:t>
      </w:r>
      <w:r>
        <w:rPr>
          <w:rFonts w:ascii="Times New Roman"/>
          <w:b w:val="false"/>
          <w:i w:val="false"/>
          <w:color w:val="000000"/>
          <w:sz w:val="28"/>
        </w:rPr>
        <w:t xml:space="preserve"> белгіленген жағдайларда азаматтығы жоқ адамның куәлігі иесінің саусақ іздері қорғалған түрде сақталады.</w:t>
      </w:r>
    </w:p>
    <w:bookmarkStart w:name="z403" w:id="87"/>
    <w:p>
      <w:pPr>
        <w:spacing w:after="0"/>
        <w:ind w:left="0"/>
        <w:jc w:val="both"/>
      </w:pPr>
      <w:r>
        <w:rPr>
          <w:rFonts w:ascii="Times New Roman"/>
          <w:b w:val="false"/>
          <w:i w:val="false"/>
          <w:color w:val="000000"/>
          <w:sz w:val="28"/>
        </w:rPr>
        <w:t>
      13. Азаматтығы жоқ адамның куәлігінің 2-беті дизайн мен сипаттамалардың жоғары ашықтығын және жоғарғы орындалуын сақтай отырып, көптеген көрнекі әсер беретін мөлдір голографиялық қабатты материалдан тұратын арнайы ламинатталған пленкамен қорғалады.</w:t>
      </w:r>
    </w:p>
    <w:bookmarkEnd w:id="87"/>
    <w:bookmarkStart w:name="z404" w:id="88"/>
    <w:p>
      <w:pPr>
        <w:spacing w:after="0"/>
        <w:ind w:left="0"/>
        <w:jc w:val="both"/>
      </w:pPr>
      <w:r>
        <w:rPr>
          <w:rFonts w:ascii="Times New Roman"/>
          <w:b w:val="false"/>
          <w:i w:val="false"/>
          <w:color w:val="000000"/>
          <w:sz w:val="28"/>
        </w:rPr>
        <w:t>
      14. Азаматтығы жоқ адамның куәлігінде жазулардың сақталуын арттыру немесе азаматтығы жоқ адамның куәлігін және онда жазылған жазуларды қолдан жасаудан қорғау үшін арнайы әзірленген элементтер қолданылған.</w:t>
      </w:r>
    </w:p>
    <w:bookmarkEnd w:id="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2023 жылғы 30 маусымдағы</w:t>
            </w:r>
            <w:r>
              <w:br/>
            </w:r>
            <w:r>
              <w:rPr>
                <w:rFonts w:ascii="Times New Roman"/>
                <w:b w:val="false"/>
                <w:i w:val="false"/>
                <w:color w:val="000000"/>
                <w:sz w:val="20"/>
              </w:rPr>
              <w:t>№ 533 бұйрығына</w:t>
            </w:r>
            <w:r>
              <w:br/>
            </w:r>
            <w:r>
              <w:rPr>
                <w:rFonts w:ascii="Times New Roman"/>
                <w:b w:val="false"/>
                <w:i w:val="false"/>
                <w:color w:val="000000"/>
                <w:sz w:val="20"/>
              </w:rPr>
              <w:t>5-қосымша</w:t>
            </w:r>
          </w:p>
        </w:tc>
      </w:tr>
    </w:tbl>
    <w:p>
      <w:pPr>
        <w:spacing w:after="0"/>
        <w:ind w:left="0"/>
        <w:jc w:val="both"/>
      </w:pPr>
      <w:r>
        <w:rPr>
          <w:rFonts w:ascii="Times New Roman"/>
          <w:b w:val="false"/>
          <w:i w:val="false"/>
          <w:color w:val="ff0000"/>
          <w:sz w:val="28"/>
        </w:rPr>
        <w:t xml:space="preserve">
      Ескерту. 5-қосымша жаңа редакцияда - жаңа редакцияда - ҚР Ішкі істер министрінің 13.06.2024 </w:t>
      </w:r>
      <w:r>
        <w:rPr>
          <w:rFonts w:ascii="Times New Roman"/>
          <w:b w:val="false"/>
          <w:i w:val="false"/>
          <w:color w:val="ff0000"/>
          <w:sz w:val="28"/>
        </w:rPr>
        <w:t>№ 491</w:t>
      </w:r>
      <w:r>
        <w:rPr>
          <w:rFonts w:ascii="Times New Roman"/>
          <w:b w:val="false"/>
          <w:i w:val="false"/>
          <w:color w:val="ff0000"/>
          <w:sz w:val="28"/>
        </w:rPr>
        <w:t xml:space="preserve"> (15.06.2024 бастап қолданысқа енгізіледі) бұйрығымен.</w:t>
      </w:r>
    </w:p>
    <w:bookmarkStart w:name="z405" w:id="89"/>
    <w:p>
      <w:pPr>
        <w:spacing w:after="0"/>
        <w:ind w:left="0"/>
        <w:jc w:val="left"/>
      </w:pPr>
      <w:r>
        <w:rPr>
          <w:rFonts w:ascii="Times New Roman"/>
          <w:b/>
          <w:i w:val="false"/>
          <w:color w:val="000000"/>
        </w:rPr>
        <w:t xml:space="preserve"> 1. Жол жүру құжатының үлгісі</w:t>
      </w:r>
    </w:p>
    <w:bookmarkEnd w:id="89"/>
    <w:bookmarkStart w:name="z406" w:id="90"/>
    <w:p>
      <w:pPr>
        <w:spacing w:after="0"/>
        <w:ind w:left="0"/>
        <w:jc w:val="both"/>
      </w:pPr>
      <w:r>
        <w:rPr>
          <w:rFonts w:ascii="Times New Roman"/>
          <w:b w:val="false"/>
          <w:i w:val="false"/>
          <w:color w:val="000000"/>
          <w:sz w:val="28"/>
        </w:rPr>
        <w:t>
      1. Жол жүру құжаты машина оқи алатын жол жүру құжаттарына қойылатын халықаралық талаптар мен стандарттарға сәйкес дайындалады.</w:t>
      </w:r>
    </w:p>
    <w:bookmarkEnd w:id="90"/>
    <w:bookmarkStart w:name="z407" w:id="91"/>
    <w:p>
      <w:pPr>
        <w:spacing w:after="0"/>
        <w:ind w:left="0"/>
        <w:jc w:val="both"/>
      </w:pPr>
      <w:r>
        <w:rPr>
          <w:rFonts w:ascii="Times New Roman"/>
          <w:b w:val="false"/>
          <w:i w:val="false"/>
          <w:color w:val="000000"/>
          <w:sz w:val="28"/>
        </w:rPr>
        <w:t>
      2. Жол жүру құжаты мөлшері 88x125 мм, доғал бұрышы кітапша болып табылады және мұқабадан, мұқабаға желімделген форзацтар мен 18 парақтан (36 бет) тұрады (№ 1-сурет).</w:t>
      </w:r>
    </w:p>
    <w:bookmarkEnd w:id="91"/>
    <w:bookmarkStart w:name="z408" w:id="92"/>
    <w:p>
      <w:pPr>
        <w:spacing w:after="0"/>
        <w:ind w:left="0"/>
        <w:jc w:val="both"/>
      </w:pPr>
      <w:r>
        <w:rPr>
          <w:rFonts w:ascii="Times New Roman"/>
          <w:b w:val="false"/>
          <w:i w:val="false"/>
          <w:color w:val="000000"/>
          <w:sz w:val="28"/>
        </w:rPr>
        <w:t>
      3. Жол жүру құжатының мұқабасы қара көк түсті.</w:t>
      </w:r>
    </w:p>
    <w:bookmarkEnd w:id="92"/>
    <w:p>
      <w:pPr>
        <w:spacing w:after="0"/>
        <w:ind w:left="0"/>
        <w:jc w:val="both"/>
      </w:pPr>
      <w:r>
        <w:rPr>
          <w:rFonts w:ascii="Times New Roman"/>
          <w:b w:val="false"/>
          <w:i w:val="false"/>
          <w:color w:val="000000"/>
          <w:sz w:val="28"/>
        </w:rPr>
        <w:t>
      Жол жүру құжатының алдыңғы мұқабасының сыртқы жағында:</w:t>
      </w:r>
    </w:p>
    <w:p>
      <w:pPr>
        <w:spacing w:after="0"/>
        <w:ind w:left="0"/>
        <w:jc w:val="both"/>
      </w:pPr>
      <w:r>
        <w:rPr>
          <w:rFonts w:ascii="Times New Roman"/>
          <w:b w:val="false"/>
          <w:i w:val="false"/>
          <w:color w:val="000000"/>
          <w:sz w:val="28"/>
        </w:rPr>
        <w:t>
      жоғарғы бөлігінде – қазақ және ағылшын тілдерінде:</w:t>
      </w:r>
    </w:p>
    <w:p>
      <w:pPr>
        <w:spacing w:after="0"/>
        <w:ind w:left="0"/>
        <w:jc w:val="both"/>
      </w:pPr>
      <w:r>
        <w:rPr>
          <w:rFonts w:ascii="Times New Roman"/>
          <w:b w:val="false"/>
          <w:i w:val="false"/>
          <w:color w:val="000000"/>
          <w:sz w:val="28"/>
        </w:rPr>
        <w:t>
      "ҚАЗАҚСТАН</w:t>
      </w:r>
    </w:p>
    <w:p>
      <w:pPr>
        <w:spacing w:after="0"/>
        <w:ind w:left="0"/>
        <w:jc w:val="both"/>
      </w:pPr>
      <w:r>
        <w:rPr>
          <w:rFonts w:ascii="Times New Roman"/>
          <w:b w:val="false"/>
          <w:i w:val="false"/>
          <w:color w:val="000000"/>
          <w:sz w:val="28"/>
        </w:rPr>
        <w:t>
      РЕСПУБЛИКАСЫ</w:t>
      </w:r>
    </w:p>
    <w:p>
      <w:pPr>
        <w:spacing w:after="0"/>
        <w:ind w:left="0"/>
        <w:jc w:val="both"/>
      </w:pPr>
      <w:r>
        <w:rPr>
          <w:rFonts w:ascii="Times New Roman"/>
          <w:b w:val="false"/>
          <w:i w:val="false"/>
          <w:color w:val="000000"/>
          <w:sz w:val="28"/>
        </w:rPr>
        <w:t>
      REPUBLIC OF</w:t>
      </w:r>
    </w:p>
    <w:p>
      <w:pPr>
        <w:spacing w:after="0"/>
        <w:ind w:left="0"/>
        <w:jc w:val="both"/>
      </w:pPr>
      <w:r>
        <w:rPr>
          <w:rFonts w:ascii="Times New Roman"/>
          <w:b w:val="false"/>
          <w:i w:val="false"/>
          <w:color w:val="000000"/>
          <w:sz w:val="28"/>
        </w:rPr>
        <w:t>
      KAZAKHSTAN" деген жазу орналасқан.</w:t>
      </w:r>
    </w:p>
    <w:p>
      <w:pPr>
        <w:spacing w:after="0"/>
        <w:ind w:left="0"/>
        <w:jc w:val="both"/>
      </w:pPr>
      <w:r>
        <w:rPr>
          <w:rFonts w:ascii="Times New Roman"/>
          <w:b w:val="false"/>
          <w:i w:val="false"/>
          <w:color w:val="000000"/>
          <w:sz w:val="28"/>
        </w:rPr>
        <w:t>
      Ортасында Қазақстан Республикасының Мемлекеттік Елтаңбасы орналасқан.</w:t>
      </w:r>
    </w:p>
    <w:p>
      <w:pPr>
        <w:spacing w:after="0"/>
        <w:ind w:left="0"/>
        <w:jc w:val="both"/>
      </w:pPr>
      <w:r>
        <w:rPr>
          <w:rFonts w:ascii="Times New Roman"/>
          <w:b w:val="false"/>
          <w:i w:val="false"/>
          <w:color w:val="000000"/>
          <w:sz w:val="28"/>
        </w:rPr>
        <w:t>
      Қазақстан Республикасы Мемлекеттік Елтаңбасының астында қазақ және ағылшын тілдерінде:</w:t>
      </w:r>
    </w:p>
    <w:p>
      <w:pPr>
        <w:spacing w:after="0"/>
        <w:ind w:left="0"/>
        <w:jc w:val="both"/>
      </w:pPr>
      <w:r>
        <w:rPr>
          <w:rFonts w:ascii="Times New Roman"/>
          <w:b w:val="false"/>
          <w:i w:val="false"/>
          <w:color w:val="000000"/>
          <w:sz w:val="28"/>
        </w:rPr>
        <w:t>
      "ЖОЛ ЖҮРУ ҚҰЖАТЫ</w:t>
      </w:r>
    </w:p>
    <w:p>
      <w:pPr>
        <w:spacing w:after="0"/>
        <w:ind w:left="0"/>
        <w:jc w:val="both"/>
      </w:pPr>
      <w:r>
        <w:rPr>
          <w:rFonts w:ascii="Times New Roman"/>
          <w:b w:val="false"/>
          <w:i w:val="false"/>
          <w:color w:val="000000"/>
          <w:sz w:val="28"/>
        </w:rPr>
        <w:t>
      (1951 жылғы 28 шілдедегі Конвенция)</w:t>
      </w:r>
    </w:p>
    <w:p>
      <w:pPr>
        <w:spacing w:after="0"/>
        <w:ind w:left="0"/>
        <w:jc w:val="both"/>
      </w:pPr>
      <w:r>
        <w:rPr>
          <w:rFonts w:ascii="Times New Roman"/>
          <w:b w:val="false"/>
          <w:i w:val="false"/>
          <w:color w:val="000000"/>
          <w:sz w:val="28"/>
        </w:rPr>
        <w:t>
      TRAVEL DOCUMENT</w:t>
      </w:r>
    </w:p>
    <w:p>
      <w:pPr>
        <w:spacing w:after="0"/>
        <w:ind w:left="0"/>
        <w:jc w:val="both"/>
      </w:pPr>
      <w:r>
        <w:rPr>
          <w:rFonts w:ascii="Times New Roman"/>
          <w:b w:val="false"/>
          <w:i w:val="false"/>
          <w:color w:val="000000"/>
          <w:sz w:val="28"/>
        </w:rPr>
        <w:t>
      (Convention of 28 July 1951)" деген жазу бар.</w:t>
      </w:r>
    </w:p>
    <w:p>
      <w:pPr>
        <w:spacing w:after="0"/>
        <w:ind w:left="0"/>
        <w:jc w:val="both"/>
      </w:pPr>
      <w:r>
        <w:rPr>
          <w:rFonts w:ascii="Times New Roman"/>
          <w:b w:val="false"/>
          <w:i w:val="false"/>
          <w:color w:val="000000"/>
          <w:sz w:val="28"/>
        </w:rPr>
        <w:t>
      Төменгі бөлігінде – жол жүру құжатында электрондық ақпарат тасымалдағыштың бар екенін көрсететін арнайы белгі.</w:t>
      </w:r>
    </w:p>
    <w:p>
      <w:pPr>
        <w:spacing w:after="0"/>
        <w:ind w:left="0"/>
        <w:jc w:val="both"/>
      </w:pPr>
      <w:r>
        <w:rPr>
          <w:rFonts w:ascii="Times New Roman"/>
          <w:b w:val="false"/>
          <w:i w:val="false"/>
          <w:color w:val="000000"/>
          <w:sz w:val="28"/>
        </w:rPr>
        <w:t>
      Мұқабаның жоғарғы сол және төменгі оң жақтағы бұрыштарында екі диагональ жолақ бар.</w:t>
      </w:r>
    </w:p>
    <w:p>
      <w:pPr>
        <w:spacing w:after="0"/>
        <w:ind w:left="0"/>
        <w:jc w:val="both"/>
      </w:pPr>
      <w:r>
        <w:rPr>
          <w:rFonts w:ascii="Times New Roman"/>
          <w:b w:val="false"/>
          <w:i w:val="false"/>
          <w:color w:val="000000"/>
          <w:sz w:val="28"/>
        </w:rPr>
        <w:t>
      Жазулар, Қазақстан Республикасы Мемлекеттік Елтаңбасының бейнесі, диагональ жолақтар және арнайы белгі алтын түстес фольгамен бедерленіп жасалған.</w:t>
      </w:r>
    </w:p>
    <w:bookmarkStart w:name="z409" w:id="93"/>
    <w:p>
      <w:pPr>
        <w:spacing w:after="0"/>
        <w:ind w:left="0"/>
        <w:jc w:val="both"/>
      </w:pPr>
      <w:r>
        <w:rPr>
          <w:rFonts w:ascii="Times New Roman"/>
          <w:b w:val="false"/>
          <w:i w:val="false"/>
          <w:color w:val="000000"/>
          <w:sz w:val="28"/>
        </w:rPr>
        <w:t>
      4. Жол жүру құжатының алдыңғы форзацында (№ 2-сурет):</w:t>
      </w:r>
    </w:p>
    <w:bookmarkEnd w:id="93"/>
    <w:p>
      <w:pPr>
        <w:spacing w:after="0"/>
        <w:ind w:left="0"/>
        <w:jc w:val="both"/>
      </w:pPr>
      <w:r>
        <w:rPr>
          <w:rFonts w:ascii="Times New Roman"/>
          <w:b w:val="false"/>
          <w:i w:val="false"/>
          <w:color w:val="000000"/>
          <w:sz w:val="28"/>
        </w:rPr>
        <w:t>
      ортасында – Қазақстан Республикасының Мемлекеттік Елтаңбасы;</w:t>
      </w:r>
    </w:p>
    <w:p>
      <w:pPr>
        <w:spacing w:after="0"/>
        <w:ind w:left="0"/>
        <w:jc w:val="both"/>
      </w:pPr>
      <w:r>
        <w:rPr>
          <w:rFonts w:ascii="Times New Roman"/>
          <w:b w:val="false"/>
          <w:i w:val="false"/>
          <w:color w:val="000000"/>
          <w:sz w:val="28"/>
        </w:rPr>
        <w:t>
      Қазақстан Республикасы Мемлекеттік Елтаңбасының астында – ұлттық ою-өрнек элементтері бар өрнек;</w:t>
      </w:r>
    </w:p>
    <w:p>
      <w:pPr>
        <w:spacing w:after="0"/>
        <w:ind w:left="0"/>
        <w:jc w:val="both"/>
      </w:pPr>
      <w:r>
        <w:rPr>
          <w:rFonts w:ascii="Times New Roman"/>
          <w:b w:val="false"/>
          <w:i w:val="false"/>
          <w:color w:val="000000"/>
          <w:sz w:val="28"/>
        </w:rPr>
        <w:t>
      Қазақстан Республикасы Мемлекеттік Елтаңбасының сол жағында тігінен жол жүру құжатының нөмірі орналасқан.</w:t>
      </w:r>
    </w:p>
    <w:bookmarkStart w:name="z410" w:id="94"/>
    <w:p>
      <w:pPr>
        <w:spacing w:after="0"/>
        <w:ind w:left="0"/>
        <w:jc w:val="both"/>
      </w:pPr>
      <w:r>
        <w:rPr>
          <w:rFonts w:ascii="Times New Roman"/>
          <w:b w:val="false"/>
          <w:i w:val="false"/>
          <w:color w:val="000000"/>
          <w:sz w:val="28"/>
        </w:rPr>
        <w:t>
      5. Жол жүру құжатының 1-бетінде қазақ және ағылшын тілдерінде (№ 2-сурет):</w:t>
      </w:r>
    </w:p>
    <w:bookmarkEnd w:id="94"/>
    <w:p>
      <w:pPr>
        <w:spacing w:after="0"/>
        <w:ind w:left="0"/>
        <w:jc w:val="both"/>
      </w:pPr>
      <w:r>
        <w:rPr>
          <w:rFonts w:ascii="Times New Roman"/>
          <w:b w:val="false"/>
          <w:i w:val="false"/>
          <w:color w:val="000000"/>
          <w:sz w:val="28"/>
        </w:rPr>
        <w:t>
      1. Осы құжат иесіне ұлттық паспорттың орнына қолдануға болатын осындай құжатты беру мақсатында ғана берілді. Бұл құжат иесіне зиян келтірмейді және оның азаматтығын ешқандай түрде қозғамайды.</w:t>
      </w:r>
    </w:p>
    <w:p>
      <w:pPr>
        <w:spacing w:after="0"/>
        <w:ind w:left="0"/>
        <w:jc w:val="both"/>
      </w:pPr>
      <w:r>
        <w:rPr>
          <w:rFonts w:ascii="Times New Roman"/>
          <w:b w:val="false"/>
          <w:i w:val="false"/>
          <w:color w:val="000000"/>
          <w:sz w:val="28"/>
        </w:rPr>
        <w:t>
      This document is issued solely with a view to providing the holder with a travel document which can serve in lieu of a national passport. It is without prejudice to and in no way affects the holder’s nationality.</w:t>
      </w:r>
    </w:p>
    <w:p>
      <w:pPr>
        <w:spacing w:after="0"/>
        <w:ind w:left="0"/>
        <w:jc w:val="both"/>
      </w:pPr>
      <w:r>
        <w:rPr>
          <w:rFonts w:ascii="Times New Roman"/>
          <w:b w:val="false"/>
          <w:i w:val="false"/>
          <w:color w:val="000000"/>
          <w:sz w:val="28"/>
        </w:rPr>
        <w:t>
      2. Құжат иесінің осы құжатта көрсетілген қолданыс мерзімі кезеңінде Қазақстан Республикасына қайтып оралуға рұқсаты болады.</w:t>
      </w:r>
    </w:p>
    <w:p>
      <w:pPr>
        <w:spacing w:after="0"/>
        <w:ind w:left="0"/>
        <w:jc w:val="both"/>
      </w:pPr>
      <w:r>
        <w:rPr>
          <w:rFonts w:ascii="Times New Roman"/>
          <w:b w:val="false"/>
          <w:i w:val="false"/>
          <w:color w:val="000000"/>
          <w:sz w:val="28"/>
        </w:rPr>
        <w:t>
      The holder is authorized to return to the Republic of Kazakhstan within the period of validity specified in this document.</w:t>
      </w:r>
    </w:p>
    <w:p>
      <w:pPr>
        <w:spacing w:after="0"/>
        <w:ind w:left="0"/>
        <w:jc w:val="both"/>
      </w:pPr>
      <w:r>
        <w:rPr>
          <w:rFonts w:ascii="Times New Roman"/>
          <w:b w:val="false"/>
          <w:i w:val="false"/>
          <w:color w:val="000000"/>
          <w:sz w:val="28"/>
        </w:rPr>
        <w:t>
      3. Егер құжат иесі осы құжатты берген елде орналаспаса, ол қайтадан саяхаттағысы келсе, ол жаңа құжат алу үшін өзі тұрып жатқан елдің құзыретті билік органдарына жүгінуге тиіс.</w:t>
      </w:r>
    </w:p>
    <w:p>
      <w:pPr>
        <w:spacing w:after="0"/>
        <w:ind w:left="0"/>
        <w:jc w:val="both"/>
      </w:pPr>
      <w:r>
        <w:rPr>
          <w:rFonts w:ascii="Times New Roman"/>
          <w:b w:val="false"/>
          <w:i w:val="false"/>
          <w:color w:val="000000"/>
          <w:sz w:val="28"/>
        </w:rPr>
        <w:t>
      Should the holder take up residence in a country other than that which issued the present document, he must, if he wishes to travel again, apply to the competent authorities of his country of residence for a new document.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Ішкі істер министрінің 25.12.2024 </w:t>
      </w:r>
      <w:r>
        <w:rPr>
          <w:rFonts w:ascii="Times New Roman"/>
          <w:b w:val="false"/>
          <w:i w:val="false"/>
          <w:color w:val="000000"/>
          <w:sz w:val="28"/>
        </w:rPr>
        <w:t>№ 1014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11" w:id="95"/>
    <w:p>
      <w:pPr>
        <w:spacing w:after="0"/>
        <w:ind w:left="0"/>
        <w:jc w:val="both"/>
      </w:pPr>
      <w:r>
        <w:rPr>
          <w:rFonts w:ascii="Times New Roman"/>
          <w:b w:val="false"/>
          <w:i w:val="false"/>
          <w:color w:val="000000"/>
          <w:sz w:val="28"/>
        </w:rPr>
        <w:t>
      6. Жол жүру құжатының 2-беті жол жүру құжаты иесінің фотосуретін, қолы мен деректерін орналастыруға арналған және екі бөліктен тұрады (№ 3-сурет):</w:t>
      </w:r>
    </w:p>
    <w:bookmarkEnd w:id="95"/>
    <w:p>
      <w:pPr>
        <w:spacing w:after="0"/>
        <w:ind w:left="0"/>
        <w:jc w:val="both"/>
      </w:pPr>
      <w:r>
        <w:rPr>
          <w:rFonts w:ascii="Times New Roman"/>
          <w:b w:val="false"/>
          <w:i w:val="false"/>
          <w:color w:val="000000"/>
          <w:sz w:val="28"/>
        </w:rPr>
        <w:t>
      беттің жоғары жағының төрттен үш бөлігі – көрінетін аймақ, онда қазақ және ағылшын тілдерінде мынадай деректемелер орналасады:</w:t>
      </w:r>
    </w:p>
    <w:p>
      <w:pPr>
        <w:spacing w:after="0"/>
        <w:ind w:left="0"/>
        <w:jc w:val="both"/>
      </w:pPr>
      <w:r>
        <w:rPr>
          <w:rFonts w:ascii="Times New Roman"/>
          <w:b w:val="false"/>
          <w:i w:val="false"/>
          <w:color w:val="000000"/>
          <w:sz w:val="28"/>
        </w:rPr>
        <w:t>
      ЖОЛ ЖҮРУ ҚҰЖАТЫ/ ТҮРІ/TYPE МЕМЛЕКЕТ КОДЫ/CODE OF STATE ҚҰЖАТТЫҢ №/DOCUMENT № TRAVEL DOCUMENT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w:t>
            </w:r>
          </w:p>
          <w:p>
            <w:pPr>
              <w:spacing w:after="20"/>
              <w:ind w:left="20"/>
              <w:jc w:val="both"/>
            </w:pPr>
            <w:r>
              <w:rPr>
                <w:rFonts w:ascii="Times New Roman"/>
                <w:b w:val="false"/>
                <w:i w:val="false"/>
                <w:color w:val="000000"/>
                <w:sz w:val="20"/>
              </w:rPr>
              <w:t>35х45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 SURNAME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 / GIVEN NAMES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АЗАМАТТЫҒЫ / NATIONALITY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 / SEX ЖСН / ID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 DATE OF BIRTH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ЖЕРІ / PLACE OF BIRTH</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КҮНІ / DATE OF ISSUE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МЕРЗІМІ / DATE OF EXPIRY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ҚОЛЫ / SIGNATUREOF BEARER</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 ОРГАН / AUTHORITY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беттің төменгі ширегі – машинамен оқылатын аймақ, онда машинамен оқылатын жол жүру құжаттарына қойылатын халықаралық талаптар мен стандарттарға сәйкес осы құжаттағы негізгі ақпарат қамтылған, әріптер мен цифрлардың комбинациясынан тұратын машинамен оқылатын жазу орналасады.</w:t>
      </w:r>
    </w:p>
    <w:bookmarkStart w:name="z412" w:id="96"/>
    <w:p>
      <w:pPr>
        <w:spacing w:after="0"/>
        <w:ind w:left="0"/>
        <w:jc w:val="both"/>
      </w:pPr>
      <w:r>
        <w:rPr>
          <w:rFonts w:ascii="Times New Roman"/>
          <w:b w:val="false"/>
          <w:i w:val="false"/>
          <w:color w:val="000000"/>
          <w:sz w:val="28"/>
        </w:rPr>
        <w:t>
      7. Жол жүру құжатының 3-беті Қазақстан Республикасының заңнамасында көзделген белгілерді орналастыруға арналған. Егер 3-бет пайдаланылған болса, онда белгілер жол жүру құжатының келесі бос бетіне жасалады. Жол жүру құжатының 3-бетінде қазақ және ағылшын тілдерінде:</w:t>
      </w:r>
    </w:p>
    <w:bookmarkEnd w:id="96"/>
    <w:p>
      <w:pPr>
        <w:spacing w:after="0"/>
        <w:ind w:left="0"/>
        <w:jc w:val="both"/>
      </w:pPr>
      <w:r>
        <w:rPr>
          <w:rFonts w:ascii="Times New Roman"/>
          <w:b w:val="false"/>
          <w:i w:val="false"/>
          <w:color w:val="000000"/>
          <w:sz w:val="28"/>
        </w:rPr>
        <w:t>
      "МӘЛІМЕТ / OBSERVATIONS" деген жазу орналасқан (№ 4-сурет).</w:t>
      </w:r>
    </w:p>
    <w:bookmarkStart w:name="z413" w:id="97"/>
    <w:p>
      <w:pPr>
        <w:spacing w:after="0"/>
        <w:ind w:left="0"/>
        <w:jc w:val="both"/>
      </w:pPr>
      <w:r>
        <w:rPr>
          <w:rFonts w:ascii="Times New Roman"/>
          <w:b w:val="false"/>
          <w:i w:val="false"/>
          <w:color w:val="000000"/>
          <w:sz w:val="28"/>
        </w:rPr>
        <w:t>
      8. Жол жүру құжатының 4-36-беттері визаларды орналастыруға арналған. Беттердің жоғарғы жағында қазақ және ағылшын тілдерінде:</w:t>
      </w:r>
    </w:p>
    <w:bookmarkEnd w:id="97"/>
    <w:p>
      <w:pPr>
        <w:spacing w:after="0"/>
        <w:ind w:left="0"/>
        <w:jc w:val="both"/>
      </w:pPr>
      <w:r>
        <w:rPr>
          <w:rFonts w:ascii="Times New Roman"/>
          <w:b w:val="false"/>
          <w:i w:val="false"/>
          <w:color w:val="000000"/>
          <w:sz w:val="28"/>
        </w:rPr>
        <w:t>
      "ВИЗАЛАР / VISAS" деген жазу орналасқан (№ 5-сурет).</w:t>
      </w:r>
    </w:p>
    <w:bookmarkStart w:name="z414" w:id="98"/>
    <w:p>
      <w:pPr>
        <w:spacing w:after="0"/>
        <w:ind w:left="0"/>
        <w:jc w:val="both"/>
      </w:pPr>
      <w:r>
        <w:rPr>
          <w:rFonts w:ascii="Times New Roman"/>
          <w:b w:val="false"/>
          <w:i w:val="false"/>
          <w:color w:val="000000"/>
          <w:sz w:val="28"/>
        </w:rPr>
        <w:t>
      9. Жол жүру құжатының артқы форзацында қазақ және ағылшын тілдерінде (№ 6 сурет):</w:t>
      </w:r>
    </w:p>
    <w:bookmarkEnd w:id="98"/>
    <w:p>
      <w:pPr>
        <w:spacing w:after="0"/>
        <w:ind w:left="0"/>
        <w:jc w:val="both"/>
      </w:pPr>
      <w:r>
        <w:rPr>
          <w:rFonts w:ascii="Times New Roman"/>
          <w:b w:val="false"/>
          <w:i w:val="false"/>
          <w:color w:val="000000"/>
          <w:sz w:val="28"/>
        </w:rPr>
        <w:t>
      "ОСЫ ЖОЛ ЖҮРУ ҚҰЖАТЫ 36 БЕТТЕН ТҰРАДЫ THIS TRAVEL DOCUMENT CONTAINS 36 PAGES" деген жазу орналасқан.</w:t>
      </w:r>
    </w:p>
    <w:bookmarkStart w:name="z415" w:id="99"/>
    <w:p>
      <w:pPr>
        <w:spacing w:after="0"/>
        <w:ind w:left="0"/>
        <w:jc w:val="both"/>
      </w:pPr>
      <w:r>
        <w:rPr>
          <w:rFonts w:ascii="Times New Roman"/>
          <w:b w:val="false"/>
          <w:i w:val="false"/>
          <w:color w:val="000000"/>
          <w:sz w:val="28"/>
        </w:rPr>
        <w:t>
      10. Әріптік-цифрлық тоғыз нышаннан (бір әріптік нышан және сегіз таңбалы цифрлық нөмір) тұратын жол жүру құжатының нөмірі жол жүру құжатының барлық беттерінде, алдыңғы және артқы форзацтарында және артқы мұқабасында басылған.</w:t>
      </w:r>
    </w:p>
    <w:bookmarkEnd w:id="99"/>
    <w:bookmarkStart w:name="z416" w:id="100"/>
    <w:p>
      <w:pPr>
        <w:spacing w:after="0"/>
        <w:ind w:left="0"/>
        <w:jc w:val="both"/>
      </w:pPr>
      <w:r>
        <w:rPr>
          <w:rFonts w:ascii="Times New Roman"/>
          <w:b w:val="false"/>
          <w:i w:val="false"/>
          <w:color w:val="000000"/>
          <w:sz w:val="28"/>
        </w:rPr>
        <w:t>
      11. Жол жүру құжаты беттерінің нөмірлері 4-беттен бастап 35-бетті қоса алғанда төменгі бұрыштарында орналасқан.</w:t>
      </w:r>
    </w:p>
    <w:bookmarkEnd w:id="100"/>
    <w:bookmarkStart w:name="z417" w:id="101"/>
    <w:p>
      <w:pPr>
        <w:spacing w:after="0"/>
        <w:ind w:left="0"/>
        <w:jc w:val="both"/>
      </w:pPr>
      <w:r>
        <w:rPr>
          <w:rFonts w:ascii="Times New Roman"/>
          <w:b w:val="false"/>
          <w:i w:val="false"/>
          <w:color w:val="000000"/>
          <w:sz w:val="28"/>
        </w:rPr>
        <w:t>
      № 1-сурет. Мұқаба.</w:t>
      </w:r>
    </w:p>
    <w:bookmarkEnd w:id="1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8" w:id="102"/>
    <w:p>
      <w:pPr>
        <w:spacing w:after="0"/>
        <w:ind w:left="0"/>
        <w:jc w:val="both"/>
      </w:pPr>
      <w:r>
        <w:rPr>
          <w:rFonts w:ascii="Times New Roman"/>
          <w:b w:val="false"/>
          <w:i w:val="false"/>
          <w:color w:val="000000"/>
          <w:sz w:val="28"/>
        </w:rPr>
        <w:t>
      № 2 сурет. Алдыңғы форзац</w:t>
      </w:r>
    </w:p>
    <w:bookmarkEnd w:id="1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9" w:id="103"/>
    <w:p>
      <w:pPr>
        <w:spacing w:after="0"/>
        <w:ind w:left="0"/>
        <w:jc w:val="both"/>
      </w:pPr>
      <w:r>
        <w:rPr>
          <w:rFonts w:ascii="Times New Roman"/>
          <w:b w:val="false"/>
          <w:i w:val="false"/>
          <w:color w:val="000000"/>
          <w:sz w:val="28"/>
        </w:rPr>
        <w:t>
      № 3 сурет</w:t>
      </w:r>
    </w:p>
    <w:bookmarkEnd w:id="1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0" w:id="104"/>
    <w:p>
      <w:pPr>
        <w:spacing w:after="0"/>
        <w:ind w:left="0"/>
        <w:jc w:val="both"/>
      </w:pPr>
      <w:r>
        <w:rPr>
          <w:rFonts w:ascii="Times New Roman"/>
          <w:b w:val="false"/>
          <w:i w:val="false"/>
          <w:color w:val="000000"/>
          <w:sz w:val="28"/>
        </w:rPr>
        <w:t>
      № 4 сурет</w:t>
      </w:r>
    </w:p>
    <w:bookmarkEnd w:id="1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 w:id="105"/>
    <w:p>
      <w:pPr>
        <w:spacing w:after="0"/>
        <w:ind w:left="0"/>
        <w:jc w:val="both"/>
      </w:pPr>
      <w:r>
        <w:rPr>
          <w:rFonts w:ascii="Times New Roman"/>
          <w:b w:val="false"/>
          <w:i w:val="false"/>
          <w:color w:val="000000"/>
          <w:sz w:val="28"/>
        </w:rPr>
        <w:t>
      № 5 сурет. 4-36-беттер</w:t>
      </w:r>
    </w:p>
    <w:bookmarkEnd w:id="1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 w:id="106"/>
    <w:p>
      <w:pPr>
        <w:spacing w:after="0"/>
        <w:ind w:left="0"/>
        <w:jc w:val="both"/>
      </w:pPr>
      <w:r>
        <w:rPr>
          <w:rFonts w:ascii="Times New Roman"/>
          <w:b w:val="false"/>
          <w:i w:val="false"/>
          <w:color w:val="000000"/>
          <w:sz w:val="28"/>
        </w:rPr>
        <w:t>
      № 6. Артқы форзац</w:t>
      </w:r>
    </w:p>
    <w:bookmarkEnd w:id="1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ff0000"/>
          <w:sz w:val="28"/>
        </w:rPr>
        <w:t xml:space="preserve">
      Ескерту. 11-тармаққа өзгеріс енгізілді - ҚР Ішкі істер министрінің 25.12.2024 </w:t>
      </w:r>
      <w:r>
        <w:rPr>
          <w:rFonts w:ascii="Times New Roman"/>
          <w:b w:val="false"/>
          <w:i w:val="false"/>
          <w:color w:val="ff0000"/>
          <w:sz w:val="28"/>
        </w:rPr>
        <w:t>№ 1014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27" w:id="107"/>
    <w:p>
      <w:pPr>
        <w:spacing w:after="0"/>
        <w:ind w:left="0"/>
        <w:jc w:val="left"/>
      </w:pPr>
      <w:r>
        <w:rPr>
          <w:rFonts w:ascii="Times New Roman"/>
          <w:b/>
          <w:i w:val="false"/>
          <w:color w:val="000000"/>
        </w:rPr>
        <w:t xml:space="preserve"> 2. Жол жүру құжатын қорғауға қойылатын талаптар</w:t>
      </w:r>
    </w:p>
    <w:bookmarkEnd w:id="107"/>
    <w:bookmarkStart w:name="z424" w:id="108"/>
    <w:p>
      <w:pPr>
        <w:spacing w:after="0"/>
        <w:ind w:left="0"/>
        <w:jc w:val="both"/>
      </w:pPr>
      <w:r>
        <w:rPr>
          <w:rFonts w:ascii="Times New Roman"/>
          <w:b w:val="false"/>
          <w:i w:val="false"/>
          <w:color w:val="000000"/>
          <w:sz w:val="28"/>
        </w:rPr>
        <w:t>
      12. Жол жүру құжатының мұқабасы тозбайтын материал мен төсемнен дайындалады, олардың арасында жол жүру құжатының иесі туралы электрондық ақпарат тасығыш ретінде пайдаланылатын антеннасы бар микросхема (байланыссыз интерфейсі бар чип) орналастырылады.</w:t>
      </w:r>
    </w:p>
    <w:bookmarkEnd w:id="108"/>
    <w:p>
      <w:pPr>
        <w:spacing w:after="0"/>
        <w:ind w:left="0"/>
        <w:jc w:val="both"/>
      </w:pPr>
      <w:r>
        <w:rPr>
          <w:rFonts w:ascii="Times New Roman"/>
          <w:b w:val="false"/>
          <w:i w:val="false"/>
          <w:color w:val="000000"/>
          <w:sz w:val="28"/>
        </w:rPr>
        <w:t xml:space="preserve">
      Жадының сыйымдылығы кемінде 64 Кб болатын микросхемада жол жүру құжатының иесі туралы графикалық және мәтіндік ақпарат, сондай-ақ "Жеке басты куәландыратын құжаттар туралы" Қазақстан Республикасының Заңы </w:t>
      </w:r>
      <w:r>
        <w:rPr>
          <w:rFonts w:ascii="Times New Roman"/>
          <w:b w:val="false"/>
          <w:i w:val="false"/>
          <w:color w:val="000000"/>
          <w:sz w:val="28"/>
        </w:rPr>
        <w:t>7-бабының</w:t>
      </w:r>
      <w:r>
        <w:rPr>
          <w:rFonts w:ascii="Times New Roman"/>
          <w:b w:val="false"/>
          <w:i w:val="false"/>
          <w:color w:val="000000"/>
          <w:sz w:val="28"/>
        </w:rPr>
        <w:t xml:space="preserve"> 2-1-тармағында және "Дактилоскопиялық және геномдық тіркеу туралы" Қазақстан Республикасы Заңының </w:t>
      </w:r>
      <w:r>
        <w:rPr>
          <w:rFonts w:ascii="Times New Roman"/>
          <w:b w:val="false"/>
          <w:i w:val="false"/>
          <w:color w:val="000000"/>
          <w:sz w:val="28"/>
        </w:rPr>
        <w:t>10-бабында</w:t>
      </w:r>
      <w:r>
        <w:rPr>
          <w:rFonts w:ascii="Times New Roman"/>
          <w:b w:val="false"/>
          <w:i w:val="false"/>
          <w:color w:val="000000"/>
          <w:sz w:val="28"/>
        </w:rPr>
        <w:t xml:space="preserve"> белгіленген жағдайларда жол жүру құжаты иесінің саусақ іздері қорғалған түрде сақталады.</w:t>
      </w:r>
    </w:p>
    <w:bookmarkStart w:name="z425" w:id="109"/>
    <w:p>
      <w:pPr>
        <w:spacing w:after="0"/>
        <w:ind w:left="0"/>
        <w:jc w:val="both"/>
      </w:pPr>
      <w:r>
        <w:rPr>
          <w:rFonts w:ascii="Times New Roman"/>
          <w:b w:val="false"/>
          <w:i w:val="false"/>
          <w:color w:val="000000"/>
          <w:sz w:val="28"/>
        </w:rPr>
        <w:t>
      13. Жол жүру құжатының 2-беті дизайн мен сипаттамалардың жоғары қанықтығын және жоғары дәлдігін сақтай отырып, көптеген көрнекі әсер беретін голографиялық қатпарлы мөлдір материалдан тұратын ламинаттаушы арнайы пленкамен қорғалады.</w:t>
      </w:r>
    </w:p>
    <w:bookmarkEnd w:id="109"/>
    <w:bookmarkStart w:name="z426" w:id="110"/>
    <w:p>
      <w:pPr>
        <w:spacing w:after="0"/>
        <w:ind w:left="0"/>
        <w:jc w:val="both"/>
      </w:pPr>
      <w:r>
        <w:rPr>
          <w:rFonts w:ascii="Times New Roman"/>
          <w:b w:val="false"/>
          <w:i w:val="false"/>
          <w:color w:val="000000"/>
          <w:sz w:val="28"/>
        </w:rPr>
        <w:t>
      14. Жол жүру құжатында жазулардың сақталуын арттыру немесе жол жүру құжатын және онда жазылған жазуларды қолдан жасаудан қорғау үшін арнайы әзірленген элементтер қолданылған.</w:t>
      </w:r>
    </w:p>
    <w:bookmarkEnd w:id="11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