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5bec" w14:textId="ee65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Республикасының Цифрлық даму, инновациялар және аэроғарыш өнеркәсібі министрінің міндетін атқарушының 2020 жылғы 31 қаңтардағы № 39/НҚ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13 наурыздағы № 86/НҚ бұйрығы. Қазақстан Республикасының Әділет министрлігінде 2023 жылғы 14 наурызда № 32065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19982 болып тіркелген) мынадай өзгеріс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w:t>
      </w:r>
      <w:r>
        <w:rPr>
          <w:rFonts w:ascii="Times New Roman"/>
          <w:b w:val="false"/>
          <w:i w:val="false"/>
          <w:color w:val="000000"/>
          <w:sz w:val="28"/>
        </w:rPr>
        <w:t>тізілімі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қызметтер комитеті қамтамасыз етсін: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оның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w:t>
      </w:r>
    </w:p>
    <w:p>
      <w:pPr>
        <w:spacing w:after="0"/>
        <w:ind w:left="0"/>
        <w:jc w:val="both"/>
      </w:pPr>
      <w:r>
        <w:rPr>
          <w:rFonts w:ascii="Times New Roman"/>
          <w:b w:val="false"/>
          <w:i w:val="false"/>
          <w:color w:val="000000"/>
          <w:sz w:val="28"/>
        </w:rPr>
        <w:t>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2023 жылғы 13 наурыздағы</w:t>
            </w:r>
            <w:r>
              <w:br/>
            </w:r>
            <w:r>
              <w:rPr>
                <w:rFonts w:ascii="Times New Roman"/>
                <w:b w:val="false"/>
                <w:i w:val="false"/>
                <w:color w:val="000000"/>
                <w:sz w:val="20"/>
              </w:rPr>
              <w:t xml:space="preserve">№ 86/НҚ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2020 жылғы 31 қаңтардағы</w:t>
            </w:r>
            <w:r>
              <w:br/>
            </w:r>
            <w:r>
              <w:rPr>
                <w:rFonts w:ascii="Times New Roman"/>
                <w:b w:val="false"/>
                <w:i w:val="false"/>
                <w:color w:val="000000"/>
                <w:sz w:val="20"/>
              </w:rPr>
              <w:t>№ 39/НҚ бұйрығымен</w:t>
            </w:r>
            <w:r>
              <w:br/>
            </w:r>
            <w:r>
              <w:rPr>
                <w:rFonts w:ascii="Times New Roman"/>
                <w:b w:val="false"/>
                <w:i w:val="false"/>
                <w:color w:val="000000"/>
                <w:sz w:val="20"/>
              </w:rPr>
              <w:t xml:space="preserve">бекітілген бұйрыққа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көрсетілетін қызметтер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тәртібін айқындайтын заңға тәуелді нормативтік құқықтық актініәзірлейтін орталық мемлекеттік органның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тәртібін айқындайтын заңға тәуелді нормативтік құқықтық актінің атауы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Құжаттандыру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 Жеке басты куәландыратын құжаттарды/анықтамаларды және мәртебе алу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азаматтарына паспорттар, жеке куәліктер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бірінші рет ресімдеу:</w:t>
            </w:r>
          </w:p>
          <w:p>
            <w:pPr>
              <w:spacing w:after="20"/>
              <w:ind w:left="20"/>
              <w:jc w:val="both"/>
            </w:pPr>
            <w:r>
              <w:rPr>
                <w:rFonts w:ascii="Times New Roman"/>
                <w:b w:val="false"/>
                <w:i w:val="false"/>
                <w:color w:val="000000"/>
                <w:sz w:val="20"/>
              </w:rPr>
              <w:t>
- 16 жасқа толмаған балаларға Қазақстан Республикасы азаматының паспортын;</w:t>
            </w:r>
          </w:p>
          <w:p>
            <w:pPr>
              <w:spacing w:after="20"/>
              <w:ind w:left="20"/>
              <w:jc w:val="both"/>
            </w:pPr>
            <w:r>
              <w:rPr>
                <w:rFonts w:ascii="Times New Roman"/>
                <w:b w:val="false"/>
                <w:i w:val="false"/>
                <w:color w:val="000000"/>
                <w:sz w:val="20"/>
              </w:rPr>
              <w:t>
- 16 жасқа толған адамдарға;</w:t>
            </w:r>
          </w:p>
          <w:p>
            <w:pPr>
              <w:spacing w:after="20"/>
              <w:ind w:left="20"/>
              <w:jc w:val="both"/>
            </w:pPr>
            <w:r>
              <w:rPr>
                <w:rFonts w:ascii="Times New Roman"/>
                <w:b w:val="false"/>
                <w:i w:val="false"/>
                <w:color w:val="000000"/>
                <w:sz w:val="20"/>
              </w:rPr>
              <w:t>
- болған жеке куәлік немесе паспорт;</w:t>
            </w:r>
          </w:p>
          <w:p>
            <w:pPr>
              <w:spacing w:after="20"/>
              <w:ind w:left="20"/>
              <w:jc w:val="both"/>
            </w:pPr>
            <w:r>
              <w:rPr>
                <w:rFonts w:ascii="Times New Roman"/>
                <w:b w:val="false"/>
                <w:i w:val="false"/>
                <w:color w:val="000000"/>
                <w:sz w:val="20"/>
              </w:rPr>
              <w:t>
- 1974 жылғы үлгідегі КСРО паспорты немесе оны жоғалту негізінде;</w:t>
            </w:r>
          </w:p>
          <w:p>
            <w:pPr>
              <w:spacing w:after="20"/>
              <w:ind w:left="20"/>
              <w:jc w:val="both"/>
            </w:pPr>
            <w:r>
              <w:rPr>
                <w:rFonts w:ascii="Times New Roman"/>
                <w:b w:val="false"/>
                <w:i w:val="false"/>
                <w:color w:val="000000"/>
                <w:sz w:val="20"/>
              </w:rPr>
              <w:t>
- Қазақстан Республикасының азаматтығын қабылдаған кезде.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20192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құжаттарды ауыстыру:</w:t>
            </w:r>
          </w:p>
          <w:p>
            <w:pPr>
              <w:spacing w:after="20"/>
              <w:ind w:left="20"/>
              <w:jc w:val="both"/>
            </w:pPr>
            <w:r>
              <w:rPr>
                <w:rFonts w:ascii="Times New Roman"/>
                <w:b w:val="false"/>
                <w:i w:val="false"/>
                <w:color w:val="000000"/>
                <w:sz w:val="20"/>
              </w:rPr>
              <w:t>
- қолданылу мерзімінің өтуіне байланысты;</w:t>
            </w:r>
          </w:p>
          <w:p>
            <w:pPr>
              <w:spacing w:after="20"/>
              <w:ind w:left="20"/>
              <w:jc w:val="both"/>
            </w:pPr>
            <w:r>
              <w:rPr>
                <w:rFonts w:ascii="Times New Roman"/>
                <w:b w:val="false"/>
                <w:i w:val="false"/>
                <w:color w:val="000000"/>
                <w:sz w:val="20"/>
              </w:rPr>
              <w:t>
- жоғалтқанына;</w:t>
            </w:r>
          </w:p>
          <w:p>
            <w:pPr>
              <w:spacing w:after="20"/>
              <w:ind w:left="20"/>
              <w:jc w:val="both"/>
            </w:pPr>
            <w:r>
              <w:rPr>
                <w:rFonts w:ascii="Times New Roman"/>
                <w:b w:val="false"/>
                <w:i w:val="false"/>
                <w:color w:val="000000"/>
                <w:sz w:val="20"/>
              </w:rPr>
              <w:t>
- пайдалануға жарамсыз;</w:t>
            </w:r>
          </w:p>
          <w:p>
            <w:pPr>
              <w:spacing w:after="20"/>
              <w:ind w:left="20"/>
              <w:jc w:val="both"/>
            </w:pPr>
            <w:r>
              <w:rPr>
                <w:rFonts w:ascii="Times New Roman"/>
                <w:b w:val="false"/>
                <w:i w:val="false"/>
                <w:color w:val="000000"/>
                <w:sz w:val="20"/>
              </w:rPr>
              <w:t>
- құжаттардың түрін өзгертуге байланысты оларды дайындаудың жаңа технологиясына сәйкес иесінің қалауы бойынша;</w:t>
            </w:r>
          </w:p>
          <w:p>
            <w:pPr>
              <w:spacing w:after="20"/>
              <w:ind w:left="20"/>
              <w:jc w:val="both"/>
            </w:pPr>
            <w:r>
              <w:rPr>
                <w:rFonts w:ascii="Times New Roman"/>
                <w:b w:val="false"/>
                <w:i w:val="false"/>
                <w:color w:val="000000"/>
                <w:sz w:val="20"/>
              </w:rPr>
              <w:t>
- шетелден Қазақстан Республикасына тұрақты тұруға оралғанына байланысты</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анықтамалық деректері (тегі, аты, әкесінің аты, туған күні, туған жері немесе өзінің ұлтын көрсетпеу ниеті) өзгерген; шығарылған құжаттардағы жазбалардың дәл еместігі жағдайда құжаттарды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шақырылғандарға шақыру учаскелеріне тіркеу туралы куәліктер және куәліктердің телнұсқаларын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жеті жасқа толған жылы қаңтар – наурызда тіркеуден өтпеген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14881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куәлікті жоғалтқан кезде</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 бүлінген кезде</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әкесінің атын өзгерткен кезде</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өзектендіру (түзету) әскери қызмет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офицерлерге, сержанттарға, сарбаздарға әскери билеттер (әскери билеттердің орнына уақытша куәліктер) немесе олардың телнұсқаларын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әскери кафедраларында запастағы офицерлер бағдарламасы бойынша дайындықтан өткен азаматтар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14881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құрамы қатарынан әскери қызметтен запасқа шығарылғандар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мемлекеттерден Қазақстан Республикасына тұрақты тұруға келгендер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үлгідегі әскери билетті жаңасына ауыстырған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билетті жоғалтқан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 бүлінген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әкесінің атын өзгерткен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құрамының әскери атағы қалпына келтірілгендер:</w:t>
            </w:r>
          </w:p>
          <w:p>
            <w:pPr>
              <w:spacing w:after="20"/>
              <w:ind w:left="20"/>
              <w:jc w:val="both"/>
            </w:pPr>
            <w:r>
              <w:rPr>
                <w:rFonts w:ascii="Times New Roman"/>
                <w:b w:val="false"/>
                <w:i w:val="false"/>
                <w:color w:val="000000"/>
                <w:sz w:val="20"/>
              </w:rPr>
              <w:t>
запастағы офицер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әскери есепке берілуге жататын 27 жасқа толмаған әскери міндеттілер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кейінге қалдырылуына (босатылуына) байланысты әскери қызмет өткермеген 27 жасқа толғандар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әскери есепте тұрмаған және әскерге шақыру учаскесіне тіркеуден өтпегендер қатарынан әскери қызмет өткермеген 27 жасқа толғандар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Күштерінен, басқа да әскерлері мен әскери құралымдарынан, Мемлекеттік күзет қызметінен және құқық қорғау органдарынан запасқа шығарылған азаматтар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білім беру ұйымдарын бітіргеннен әскери-есептік мамандықтар алған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Әскери-техникалық және басқа да мамандықтар бойынша даярлықтан өткен азаматтар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Туыстарының бiрi (әкесi, анасы, аға-інілерi немесе әпке-сіңлілері) әскери қызмет өткеру кезеңiнде қызметтік мiндеттерiн орындау кезiнде қаза тапқан, қайтыс болған немесе бiрiншi немесе екінші топтағы мүгедектігі бар адам болып қалған әскерге шақыру жасындағы азаматтар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діни бірлестіктердің дін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 өткеру үшін Қазақстан Республикасының Қарулы Күштеріне әскерге шақырылған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ардагерлеріне куәліктер беруге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соғысына қатысушының куәлігін беру қағидаларын бекіту туралы" Қазақстан Республикасы Қорғаныс министрінің 2019 жылғы 9 шілдедегі № 526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19008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Соттылықтың болуы не болмауы туралы анықтама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20674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сыбайлас жемқорлық қылмыс жасағаны туралы мәліметтер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оларды Қазақстан Республикасының шет елдерде жүрген азаматтарына паспорттар жасауға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және оларды Қазақстан Республикасының шет елдерде жүрген азаматтарына паспорттар жасауға жіберу және олардың паспорттарына қажетті жазбалар енгізу" мемлекеттік қызмет көрсету қағидаларын бекіту туралы Қазақстан Республикасы Сыртқы істер министрінің 2020 жылғы 12 мамырдағы № 11-1-4/149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20627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бар (Ұлы Отан соғысының, басқа мемлекеттердің аумағындағы ұрыс қимылдарының ардагерлеріне, Чернобыль атом электр станциясындағы апат салдарын жоюшыларға) тұлғаларға анықтамалар беруге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"Жеңілдігі бар адамдарға (Ұлы Отан соғысының, басқа мемлекеттердің аумағындағы ұрыс қимылдарының ардагерлері мен Чернобыль атом электр станциясындағы апаттың салдарын жоюға қатысушыларға) анықтамалар беру" мемлекеттік қызметін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Қорғаныс министрінің 2021 жылғы 4 тамыздағы № 500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23848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өткеруді растау туралы мәліметтерді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14881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шығатын азаматтарға анықтамалар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14881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аумақтың елді мекенінде тұрақты тұратын жері бойынша тіркелуін растайтын мәліметтерді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20192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әскери-техникалық және басқа да әскери мамандықтар бойынша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қағидаларын, сондай-ақ оқу мерзімдерін бекіту туралы" Қазақстан Республикасы Қорғаныс министрінің 2017 жылғы 17 шілдедегі № 357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15517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 Кәсіпкерлік қызметпен байланысты емес құқықтарды қамтамасыз ететін құжаттарды алу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куәліктерін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куәліктерін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10056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куәліктерін алғаш рет беру және көлік құралдарын жүргізу құқығынан айырғаннан кейін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"Г", "Б" және "Д" санаттарындағы тракторшы-машинист куәлігін алу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 және олардың базасында жасалған өздігінен жүретін шассилер мен механизмдерді, өздігінен жүретін ауылшаруашылық, мелиорациялық және жол-құрылыс машиналарын, сондай-ақ жүріп өту мүмкіндігі жоғары арнайы машиналарды басқару құқығына емтихандар қабылдау және куәліктер беру қағидаларын бекіту туралы" Қазақстан Республикасы Ауыл шаруашылығы министрінің 2015 жылғы 30 наурыздағы № 4-3/270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11711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жүргіштерді, квадроциклдерді басқаруға рұқсат етіледідеген жазуы бар тракторист-машинист куәлігін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тракторшы-машинист куәлігін ауыстыру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тракторшы-машинист куәлігінің телнұсқасын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шағын көлемді кемелерді жүргізу құқығына куәліктер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шағын көлемді кемені басқару құқығына куәлік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жүргізушілерін шағын көлемді кемені басқару құқығына аттестаттау қағидаларын бекіту туралы" Қазақстан Республикасы Инвестициялар және даму министрінің м.а. 2015 жылғы 17 сәуірдегі № 457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11528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шағын көлемді кемені басқару құқығына куәліктің телнұсқасын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куәліктің қолданылу мерзімі өткен жағдайда өздігінен жүретін шағын көлемді кемені басқару құқығына куәлік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ауданы және (немесе) кеме типінің өзгеруіне байланысты өздігінен жүретін шағын көлемді кемені басқару құқығына куәлік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құрамының адамдарына диплом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диплом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м.а. 2015 жылғы 27 наурыздағы № 355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11234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дипломның телнұсқасы</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теңізшісінің жеке куәлігін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теңізшісінің жеке куәліктерін беру" мемлекеттік қызметті көрсету қағидаларын бекіту туралы" Қазақстан Республикасы Индустрия және инфрақұрылымдық даму министрінің м.а. 2020 жылғы 3 сәуірдегі № 181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20309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кітапшасын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"Теңізде жүзу кітапшасының үлгісін, оны ресімдеу және беру қағидаларын бекіту туралы" Қазақстан Республикасы Инвестициялар және даму министрінің м.а. 2015 жылғы 24 ақпандағы № 156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10661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Жеке тұлғалар мен азаматтарды тіркеу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 Жеке тұлғаларды тіркеу/мәртебесін, тұрғылықты жерін, Т.А.Ә. және басқа деректерін ауыстыру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тұрақты немесе уақытша тұрғылықты жері бойынша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20192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шетелдіктер мен азаматтығы жоқ адамдарды, оның ішінде босқын мәртебесін алғандарды тұрақты немесе уақытша тұрғылықты жері бойынша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 есебінен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Республикадан тыс жерлерге тұрақты тұруға кеткен адамдарды тіркеуден шығару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0"/>
              </w:rPr>
              <w:t>бұйрығы</w:t>
            </w:r>
            <w:r>
              <w:rPr>
                <w:rFonts w:ascii="Times New Roman"/>
                <w:b w:val="false"/>
                <w:i w:val="false"/>
                <w:color w:val="000000"/>
                <w:sz w:val="20"/>
              </w:rPr>
              <w:t>. Қазақстан Республикасының нормативтік құқықтық актілерді мемлекеттік тіркеу тізілімінде № 20192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тұрғын үй-жайды пайдалану құқығынан айырылған деп танылғандарды тіркеуден шығару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 немесе үй-жай иесінің өтініші бойынша тіркеуден шығару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 оның ішінде азаматтық хал актілері жазбаларына өзгерістер, толықтырулар мен түзетулер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10764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актілерінің жазбаларын қалпына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10764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қайталама куәліктер немесе анықтамалар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қайталама куәлік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10764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қайталама куәлік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(ерлі-зайыптыболуды) бұзу туралы қайталама куәлік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қайталама куәлік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анықтама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 болуды) бұзу туралы анықтама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анықтама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анықтаманы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анықтама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асыратын тұлғаларды тіркеуді және қайта тіркеуді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20256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практикамен айналысатын адамды тіркеу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Республикасының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Қазақстан Республикасының Қаржы Министрінің Нормативтік құқықтық актілері мемлекеттік тіркеу тізілімінде № 20955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шығуға арналған құжаттарды рәсімдеу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шығуға арналған құжаттарды ресімдеу бойынша мемлекеттік көрсетілетін қызмет қағидаларын бекіту туралы</w:t>
            </w:r>
          </w:p>
          <w:p>
            <w:pPr>
              <w:spacing w:after="20"/>
              <w:ind w:left="20"/>
              <w:jc w:val="both"/>
            </w:pPr>
            <w:r>
              <w:rPr>
                <w:rFonts w:ascii="Times New Roman"/>
                <w:b w:val="false"/>
                <w:i w:val="false"/>
                <w:color w:val="000000"/>
                <w:sz w:val="20"/>
              </w:rPr>
              <w:t xml:space="preserve">
Қазақстан Республикасы Ішкі істер министрінің 2020 жылғы 27 наурыздағы № 259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31 наурызда № 20207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мәртебесін беру немесе ұзарту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тәртіпте мәртебе алу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"Қандас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8624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арқылы қандас мәртебесін беруге жергілікті атқарушы органның келісімі негізінде мәртебе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 ұзарту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куәлігінің телнұсқасын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мәртебесін ұзарту туралы шешімнің телнұсқасын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 мен әскерге шақырылушыларды әскери есепке қою және одан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ауыстырған кезде әскерге шақырылушылар қатарындағы азаматтар үшін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14881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ауыстырған кезде немесе уақытша келген орны бойынша (3 айдан астам мерзімге) 7 жұмыс күні ішінде әскери есепке тұрмаған әскерге шақырылушылар қатарындағы 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арнаулы мемлекеттік органдардан шығарылған, сондай-ақ құқық қорғау және арнаулы мемлекеттік органдар арнайы (әскери) оқу орындарының курсанттары, тыңдаушылары, оқудан шығарылған және (немесе) келісімшартты бұзған, бірақ 27 жасқа толмаған және әскерге шақыру бойынша әскери қызметтің белгіленген мерзімін өткермеген 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уақытша шыққан (6 айдан астам мерзімге), Қазақстан Республикасына тұрақты тұруға келген әскерге шақырылушылар қатарындағы 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әскери есепте тұрмаған және әскерге шақыру учаскесіне тіркелмегенәскерге шақырылушылар қатарындағыазаматтар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мемлекеттерден Қазақстан Республикасына тұрақты тұруға келген, Қазақстан Республикасының азаматтығын алған және басқа мемлекетте әскери (баламалы) қызмет өткермеген 27 жасқа толмағанәскерге шақырылушылар қатарындағы 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 сержанттар, сарбаздар қатарындағыазаматтар үшін тұрғылықты жерін ауыстыру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ауыстырған кезде 7 жұмыс күні ішінде әскери есепке тұрмаған запастағы офицерлер, сержанттар, сарбаздар қатарындағы 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Күштерінен, басқа да әскерлері мен әскери құралымдарынан, Мемлекеттік күзет қызметінен және құқық қорғау органдарынан запасқа шығарылған офицерлер, сержанттар, сарбаздар қатарындағы азаматтар үшін (әскери билет немесе әскери билеттің орнынан берілетін уақытша куәлік бар болған кезде)</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сержанттар, сарбаздар әскери есебінде бұрын тұрмаған 27 жасқа толған әскерге шақырылушылар қатарындағы 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бітіргеннен кейін әскери-есептік мамандық алған әйелдер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уақытша шыққан (6 айдан астам мерзімге), Қазақстан Республикасына тұрақты тұруға келген запастағы офицерлер, сержанттар, сарбаздар қатарындағы 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бітірген және офицер әскери атағын бере отырып, офицерлер құрамына аттестатталған 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ауыстыру кезінде жеке әскери-есептік құжатын жоғалтқан 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мемлекеттерден Қазақстан Республикасына тұрақты тұруға келген, Қазақстан Республикасының азаматтығын алғанофицерлер, сержанттар, сарбаздар қатарындағы 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шығару бойынша:</w:t>
            </w:r>
          </w:p>
          <w:p>
            <w:pPr>
              <w:spacing w:after="20"/>
              <w:ind w:left="20"/>
              <w:jc w:val="both"/>
            </w:pPr>
            <w:r>
              <w:rPr>
                <w:rFonts w:ascii="Times New Roman"/>
                <w:b w:val="false"/>
                <w:i w:val="false"/>
                <w:color w:val="000000"/>
                <w:sz w:val="20"/>
              </w:rPr>
              <w:t>
Қазақстан Республикасынан тыс жерлерге 6 айдан астам мерзімге шығатын әскери міндеттілер мен әскерге шықырылушылар қатарындағы 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жазбаларының күшін жою</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10764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негізінде азаматтық хал актілері жазбаларының күшін жою</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шақыруды кейiнге қалдыру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адамның көмегіне мұқтаж және мемлекеттің толық қамсыздандыруындағы отбасы мүшелерін күтумен айналысатын азаматтарға, жақын туыстары немесе Қазақстан Республикасының аумағында олармен бірге немесе бөлек тұратын, заң бойынша отбасының аталған мүшелерін асырауға міндетті басқа адамдар болмаған кезде: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"Әскерге шақыруды кейінге қалдыру" мемлекеттік қызметін көрсету қағидаларын және "Азаматтарды әскери қызметке шақырудан босату" мемлекеттік қызметін көрсету қағидаларын бекіту туралы Қазақстан Республикасы Қорғаныс министрінің 2020 жылғы 5 қарашадағы № 605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21613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анасыз тәрбиеленетін баласы (балалары) бар азаматтарға:</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Ата-аналарының қайтыс болуына немесе олардың ата-ана құқықтарынан айырылуына немесе соттың бас бостандығынан айыруға соттауына байланысты өздерінің асырауында кемінде екі жыл тәрбиелеуде және бағып-күтуде болған адамдар бар азаматтарға:</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тұратын және бір және одан көп баласы бар азаматтарға:</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алатын азаматтарға оқу кезеңіне:</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Азаматтарға:</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арнайы білім беру ұйымдарында, жетім балалар мен ата-анасының қамқорлығынсыз қалған балаларға арналған білім беру ұйымдарында, балаларға арналған қосымша білім беру ұйымдарында, сондай-ақ әдістемелік кабинеттерде кәсіптік қызметті жүзеге асыратын педагогтерге:</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бар, мамандығы бойынша ауылдық жерде тұрақты жұмыс істейтін дәрігерлерге:</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немесе жергілікті өкілді органдардың депутаттарына:</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Өздеріне қатысты анықтау, алдын ала тергеу жүргізіліп жатқан немесе соттар қылмыстық істерін қарап жатқан адамдарға:</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кемелерінің ұшу экипаждарының мүшелеріне, Азаматтық авиацияның тиісті білімі бар инженерлеріне, механиктері мен техниктеріне:</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бар Кемелер экипаждарының мүшелеріне:</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білім беру ұйымдарында бастапқы кәсіптік даярлықтан өтетін адамдарға:</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 қызметке шақырудан босату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әскери қызметке жарамсыз деп танылғандар: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"Әскерге шақыруды кейінге қалдыру" мемлекеттік қызметін көрсету қағидаларын және "Азаматтарды әскери қызметке шақырудан босату" мемлекеттік қызметін көрсету қағидаларын бекіту туралы Қазақстан Республикасы Қорғаныс министрінің 2020 жылғы 5 қарашадағы № 605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21613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жеті жасқа толғаннан кейін мерзімді әскери қызметке заңды негіздерде шақырылмаған: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 кезеңінде қызметтік міндеттерін атқару кезінде қаза тапқан, қайтыс болған немесе бірінші немесе екінші топтағы мүгедегі бар адам болған туыстарының бірі (әкесі, анасы, аға-інілері немесе апа-сіңлілері) ;</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 әскери (баламалы) қызмет өткерген;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арнаулы мемлекеттік органдары туралы Қазақстан Республикасы Заңының 51-бабының 9-тармағында көзделген жағдайларды қоспағанда, Қазақстан Республикасының арнаулы мемлекеттік органдарында қызмет өткерген";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 азаматтар:</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діни бірлестіктердің діни қызметшілері:</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 Шетелде болу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қайтыс болуды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азаматтық хал актілерін мемлекеттік тіркеу саласында мемлекеттік қызметтерді көрсету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20857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азаматтық хал актілерін тіркеу туралы қайталама куәліктер мен анықтамалар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қайталама куәлік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азаматтық хал актілерін мемлекеттік тіркеу саласында мемлекеттік қызметтерді көрсету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20857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қайталама куәлік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 болуды) бұзу туралы қайталама куәлік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қайталама куәлік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анықтама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анықтама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 болуды) бұзу туралы анықтама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тегін, әкесінің атын ауыстыру туралы анықтама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анықтама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 тұрақты және уақытша тұратын Қазақстан Республикасы азаматтарын есепке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тыс жерде тұрақты және уақытша тұратын Қазақстан Республикасы азаматтарының есебін жүргізу қағидаларын бекіту туралы" Қазақстан Республикасы Сыртқы істер министрінің м.а. 2016 жылғы 14 маусымдағы № 11-1-2/263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14093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 тұрақты және уақытша тұратын Қазақстан Республикасы азаматтарын есептен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тыс жерде тұрақты және уақытша тұратын Қазақстан Республикасы азаматтарының есебін жүргізу қағидаларын бекіту туралы" Қазақстан Республикасы Сыртқы істер министрінің м.а. 2016 жылғы 14 маусымдағы № 11-1-2/263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14093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қағидаларын бекіту туралы" Қазақстан Республикасы Сыртқы істер министрінің міндетін атқарушының 2016 жылғы 14 маусымдағы № 11-1-2/262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13958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 Қазақстан Республикасына келу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және азаматтығы жоқ адамдарға Қазақстан Республикасында уақытша тұруға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отбасының қайта қосылуына байланысты Қазақстан Республикасында уақытша тұруға рұқсат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12880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еңбек қызметін жүзеге асыру үшін Қазақстан Республикасында уақытша тұруға рұқсат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қазақстандық оқу орындарында білім алу үшін Қазақстан Республикасында уақытша тұруға рұқсат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қазақстандық медициналық мекемелерде стационарлық емделуден өту үшін Қазақстан Республикасында уақытша тұруға рұқсат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миссионерлік қызметті жүзеге асыру үшін Қазақстан Республикасында уақытша тұруға рұқсат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(бизнес-көшіп келушілерге)Қазақстан Республикасының заңнамасына сәйкес кәсіпкерлік қызметті жүзеге асыру үшін Қазақстан Республикасында уақытша тұруға рұқсат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 Республикасында тұрақты тұруға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12880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адамдарға куәліктер және Қазақстан Республикасында тұрақты тұратын шетелдіктердің тұруына ыхтиярхат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азаматтығы жоқ адамдарға куәліктер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жоқ адамдарға куәліктер және Қазақстан Республикасында тұрақты тұратын шетелдіктердің тұруына ықтиярхат беру" мемлекеттік қызметті көрсету тәртібін айқындайтын Ережелер бекіту туралы" Қазақстан Республикасы Ішкі істер министрінің 2020 жылғы 30 наурыздағы № 266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20195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шетелдіктерге тұруға ықтиярхат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кіруге және Қазақстан Республикасының аумағы арқылы транзиттік өтуге визалар беру, олардың мерзімін ұзарту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виза (А1, А2)</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министрінің м.а. 2016 жылғы 24 қарашадағы № 11-1-2/555 және Қазақстан Республикасы Ішкі істер министрінің 2016 жылғы 28 қарашадағы № 1100 </w:t>
            </w:r>
            <w:r>
              <w:rPr>
                <w:rFonts w:ascii="Times New Roman"/>
                <w:b w:val="false"/>
                <w:i w:val="false"/>
                <w:color w:val="000000"/>
                <w:sz w:val="20"/>
              </w:rPr>
              <w:t>бірлескен бұйрығы</w:t>
            </w:r>
            <w:r>
              <w:rPr>
                <w:rFonts w:ascii="Times New Roman"/>
                <w:b w:val="false"/>
                <w:i w:val="false"/>
                <w:color w:val="000000"/>
                <w:sz w:val="20"/>
              </w:rPr>
              <w:t>. Нормативтік құқықтық актілері мемлекеттік тіркеу тізілімінде № 14531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виза (А3, А4)</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Инвесторлық виза (А5)</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сапарға арналған виза (В1, В2, В3)</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 тасымалдарын жүзеге асыруға арналған виза (В4)</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теңіз, өзен кемелері экипаждарының және поезд бригадаларының мүшелеріне арналған виза (В5)</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іс-шараларға қатысуға арналған виза (В6)</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практикасынан немесе тағылымдамадан өтуге арналған виза (В7)</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тұруға арналған виза (В8, С1)</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сапарға арналған виза (В10, С10)</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асырап алуға арналған виза (В11)</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мақсатындағы виза (В12)</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жол жүруге арналған виза (В13)</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біріктіруге арналған виза (С2) бір мәртелік</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асыруға арналған виза (С3, С4, С5, С6)</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асыруға арналған виза (С7)</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себептер бойынша виза (С8)</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алуға арналған виза (С9)</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арналған виза (С12)</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рұқсаттар беру және ұзарту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көшіп-қонушыларға рұқсатты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 көшіп келушілерге рұқсаттар беру, ұзарту және кері қайтарып алу қағидаларын бекіту туралы" Қазақстан Республикасы Еңбек және халықты әлеуметтік қорғау министрінің 2022 жылғы 15 сәуірдегі № 123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2022 жылғы 15 сәуірде № 27595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Еңбекщі көшіп-қонушыларға рұқсатты ұзарту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 Қазақстан Республикасы Инвестициялар және даму министрінің 2015 жылғы 29 желтоқсандағы № 1265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13039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визаларын беру бойынша қабылдаушы тұлғалардың шақыруларын қабылдау және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істер бойынша шақыруды рәсімдеу (А3)</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министрінің м.а. 2016 жылғы 24 қарашадағы № 11-1-2/555 және Қазақстан Республикасы Ішкі істер министрінің 2016 жылғы 28 қарашадағы № 1100 </w:t>
            </w:r>
            <w:r>
              <w:rPr>
                <w:rFonts w:ascii="Times New Roman"/>
                <w:b w:val="false"/>
                <w:i w:val="false"/>
                <w:color w:val="000000"/>
                <w:sz w:val="20"/>
              </w:rPr>
              <w:t>бірлескен бұйрығы</w:t>
            </w:r>
            <w:r>
              <w:rPr>
                <w:rFonts w:ascii="Times New Roman"/>
                <w:b w:val="false"/>
                <w:i w:val="false"/>
                <w:color w:val="000000"/>
                <w:sz w:val="20"/>
              </w:rPr>
              <w:t>. Нормативтік құқықтық актілері мемлекеттік тіркеу тізілімінде № 14531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 үшін шақыруды ресімдеу (А5, С5)</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сапарға шақыруды рәсімдеу (В1, В2, В3)</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іс-шараларға қатысу үшін шақыруды ресімдеу (В6, С7)</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бойынша шақыруды ресімдеу (В10, В11, В12, С10)</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үшін шақыруды ресімдеу (В7, С9)</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 үшін шақыруды ресімдеу (С3, С4, С6)</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шақыруды рәсімдеу (С12)</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себептер бойынша шақыруды ресімдеу (С8)</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тұру үшін шақыруды ресімдеу (В8, С1)</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Қайтып оралуға куәлікті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"Қайтып оралуға арналған куәлікті ресімдеу" мемлекеттік қызмет көрсету қағидаларын бекіту туралы" Қазақстан Республикасы Сыртқы істер министрінің 2020 жылғы 14 мамырдағы № 11-1-4/155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20642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жүру құжатын беру мемлекеттік қызмет көрсету қағидаларын бекіту туралы" Қазақстан Республикасы Ішкі істер министрінің 2021 жылғы 5 наурыздағы № 134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2021 жылғы 5 наурызда № 22306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енгізуге байланысты жол жүру құжатын ауыстыру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жоғалтқан кезде қалпына келтіру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уақытша болатын шетелдіктер мен азаматтығы жоқ адамдарға жеке сәйкестендіру нөмірін қалыптастыру және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уақытша болатын шетелдіктерге жеке сәйкестендіру нөмірлерін қалыптастыру" мемлекеттік қызмет көрсету қағидаларын бекіту туралы" Қазақстан Республикасы Ішкі істер министрінің 2020 жылғы 27 наурыздағы № 258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20201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Жеке және заңды тұлғаларды тіркеу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 Жеке және заңды тұлғаларды тіркеу саласындағы өзге де да мемлекеттік көрсетілетін қызметтер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Қаржы Министрінің Нормативтік құқықтық актілері мемлекеттік тіркеу тізілімінде № 20955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 ақпараттық агенттіктерді және желілік басылымдарды есепке қою немесе қайта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саласындағы мемлекеттік қызметтер көрсету қағидаларын бекіту туралы" Қазақстан Республикасы Ақпарат және қоғамдық даму министрінің 2020 жылғы 2 сәуірдегі № 101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20296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шетелдік мерзімді баспасөз басылымдарын есепке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таратылатын шетелдік мерзімді баспасөз басылымдарын есепке алуды жүзеге асыру қағидаларын бекіту және "Ақпарат саласында мемлекеттік қызметтер көрсету қағидаларын бекіту туралы" Қазақстан Республикасы Ақпарат және қоғамдық даму министрінің 2020 жылғы 2 сәуірдегі № 101 бұйрығына өзгерістер енгізу туралы Қазақстан Республикасы Ақпарат және қоғамдық даму министрінің 2022 жылғы 25 ақпандағы № 50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2022 жылғы 28 ақпанда № 26942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шетелдік діни бірлестіктердің қызметін, шетелдік діни орталықтардың Қазақстан Республикасындағы діни бірлестіктерінің басшыларын тағайындауын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20256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төлеушілерді тіркеу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Республикасының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сәйкестендіру нөмір-кодтарын беру қағидаларын бекіту туралы" Қазақстан Республикасы Қаржы министрінің 2015 жылғы 27 ақпандағы № 137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10584 болып тіркелді "Темекі өнімдеріне арналған дербес сәйкестендіру нөмірлерін-кодтарын беру қағидаларын бекіту туралы" Қазақстан Республикасы Қаржы министрінің 2017 жылғы 15 ақпандағы № 102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14914 болып тіркелді. "Дербес сәйкестендіру нөмір-кодтарын беру қағидаларын бекіту туралы" Қазақстан Республикасы Қаржы министрінің 2015 жылғы 10 желтоқсандағы № 646 бұйрығы. Нормативтік құқықтық актілері мемлекеттік тіркеу тізілімінде № 12615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Отбасы және балалар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 Отбасын құру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тіркеу, оның ішінде азаматтық хал актілері жазбаларына өзгерістер, толықтырулар мен түзетулер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азаматтық хал актілері жазбаларына өзгерістер енгізуді, қалпына келтіруді, жоюды ұйымдастыру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10764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акт жазбасына өзгерістер, толықтырулар мен түзетулер енгізу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жасын төмендету қажет болған кезде неке қиюды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тіркеу, оның ішінде азаматтық хал актілері жазбаларына өзгерістер, толықтырулар мен түзетулер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бұзуды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азаматтық хал актілері жазбаларына өзгерістер енгізуді, қалпына келтіруді, жоюды ұйымдастыру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10764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туралы бұзу куәлігіне өзгерістер, толықтырулар мен түзетулер енгізу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актісін тіркеу туралы мәліметтерді өзектендіру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 Бала туу, қамқоршылық және бала тәрбиелеу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оның ішінде азаматтық хал актілері жазбаларына өзгерістер, толықтырулар мен түзетулер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азаматтық хал актілері жазбаларына өзгерістер енгізуді, қалпына келтіруді, жоюды ұйымдастыру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10764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Жазбаларына өзгерістер, толықтырулар мен түзетулер енгізу туу туралы куәлік</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және қамқоршылық жөнінде анықтамалар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балаға (жетім балаларға) және ата-анасының қамқорлығынсыз қалған балаға (балаларға) қамқоршылық немесе қорғаншылық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мүлкіне иелік ету үшін анықтамалар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асырап алуға берілген Қазақстан Республикасының азаматтары болып табылатын балаларды (қыздарды)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 бекіту туралы" Қазақстан Республикасы Сыртқы істер министрінің м.а. 2015 жылғы 3 сәуірдегі № 11-1-2/130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11240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 психологиялық-медициналық-педагогикалық тексеру және оларға консультациялық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20744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20744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туғанда берілетін және бала күтімі бойынша жәрдемақыларды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әлеуметтік даму министрінің 2015 жылғы 5 мамырдағы "Балалы отбасыларға берілетін мемлекеттік жәрдемақыларды тағайындау және төлеу қағидаларын бекіту туралы" № 319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30 маусымда № 11507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анаға немесе әкеге, бала асырап алушыға, қорғаншыға (қамқоршыға) жәрдемақы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әлеуметтік даму министрінің 2015 жылғы 5 мамырдағы "Балалы отбасыларға берілетін мемлекеттік жәрдемақыларды тағайындау және төлеу қағидаларын бекіту туралы" № 319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30 маусымда № 11507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кері әсер етпейтін ата-ана құқықтарынан айырылған ата-аналарға баламен кездесуіне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әлеуметтік даму министрінің 2015 жылғы 5 мамырдағы "Балалы отбасыларға берілетін мемлекеттік жәрдемақыларды тағайындау және төлеу қағидаларын бекіту туралы" № 319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30 маусымда № 11507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жасқа толған баланың пікірін есепке алу туралы қорғаншылар мен қамқоршылар органдарының шешімін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отбасына жәрдемақы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әлеуметтік даму министрінің 2015 жылғы 5 мамырдағы "Балалы отбасыларға берілетін мемлекеттік жәрдемақыларды тағайындау және төлеу қағидаларын бекіту туралы" № 319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30 маусымда № 11507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 Балаға білім беру және бос уақыт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жіберу үшін мектеп жасына дейінгі (6 жасқа дейін) балаларды кезекке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20883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құжаттарды қабылдау және балаларды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20883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17553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20744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топтарға/сыныптарға)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20744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арнайы топтарға/сыныптарға оқыту үшін мүмкіндіктері шектеулі балалардың құжаттарын қабылдау және оқуға қабылдау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бойынша қосымша білім беру ұйымдарына құжаттар қабылдау және оқуға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 Қазақстан Республикасы Білім және ғылым министрінің 2020 жылғы 22 мамырдағы № 219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20695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ауылдық елді мекендерде тұратын балаларды жалпы білім беру ұйымдарына және кейін үйлеріне тегін тасымалдауды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мектептердегі білім алушылар мен тәрбиеленушілердің жекелеген санаттарын тегін және жеңілдікпен тамақтандыруды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ұйымдарында экстернат нысанында оқытуға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қағидаларын бекіту туралы" Қазақстан Республикасы Білім және ғылым министрінің 2016 жылғы 22 қаңтардағы № 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13110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және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мемлекеттік қызмет көрсету қағидаларын бекіту туралы" Қазақстан Республикасы Білім және ғылым министрінің 2020 жылғы 4 мамырдағы № 180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20579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және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мемлекеттік қызмет көрсету қағидаларын бекіту туралы" Қазақстан Республикасы Білім және ғылым министрінің 2020 жылғы 4 мамырдағы № 180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20579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13418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мектеп-интернаттарына құжаттар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 8, 9-сыныптарға оқуға түсуге құжаттарды қабылдау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қағидаларын бекіту туралы" Қазақстан Республикасы Мәдениет және спорт министрінің 2014 жылғы 3 қарашадағы № 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9947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11 сыныптарға оқуға түсуге құжаттарды қабылдау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Колледждің бірінші курсына түсуге құжаттарды қабылдау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мектептеріне, мүгедектігі бар адамдарға арналған спорт мектептеріне құжаттарды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 Қазақстан Республикасы Мәдениет және спорт министрінің 2014 жылғы 22 қарашадағы № 106 бұйрығы. Нормативтік құқықтық актілері мемлекеттік тіркеу тізілімінде № 10012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 арасында балаларды ауыстыру үшін құжаттарды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17553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тағайындауға арналған конкурсқа қатысу үшін құжаттар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тағайындауға арналған конкурсқа қатысу үшін құжаттар қабылдау" мемлекеттік қызметін көрсету қағидаларын бекіту туралы" Қазақстан Республикасы Білім және ғылым министрінің 2020 жылғы 27 сәуірдегі № 164 бұйрығы. Нормативтік құқықтық актілерді мемлекеттік тіркеу тізілімінде № 20509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 Баланы бағу және қамтамасыз ету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үйде оқытуға жұмсалған шығындарды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 Нормативтік құқықтық актілері мемлекеттік тіркеу тізілімінде № 22394 болып тіркелді</w:t>
            </w:r>
          </w:p>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тәрбиелеуге беру және патронат тәрбиешілерге берілген баланы (балаларды) асырап-бағуға ақшалай қаражат төлеуді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тілек білдірген адамдарды есепке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қағидаларын бекіту туралы" Қазақстан Республикасы Білім және ғылым министрінің 2016 жылғы 29 маусымдағы № 407 бұйрығы. Нормативтік құқықтық актілерді мемлекеттік тіркеу тізілімінде № 14067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агенттігін аккредиттеу немесе аккредиттеу мерзімін ұзарту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жөніндегі агенттікті аккредиттеу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жөніндегі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 бекіту туралы" Қазақстан Республикасы Білім және ғылым министрінің 2014 жылғы 9 желтоқсандағы № 513 бұйрығы. Нормативтік құқықтық актілерді мемлекеттік тіркеу тізілімінде № 10372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жөніндегі агенттікті аккредиттеу мерзімін ұзарту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қабылдаушы отбасына тәрбиелеуге беру және оларды асырауға ақшалай қаражат төлеуді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Мүлік және зияткерлік меншік құқығы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 Жылжымалы мүлік</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мемлекеттік тіркеуге жатпайтын жылжымалы мүлік кепілдігін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тіркеу (мемлекеттік тіркеу туралы куәлік)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 ақпандағы № 14 бұйрығы. Нормативтік құқықтық актілері мемлекеттік тіркеу тізілімінде № 913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талаптарының өзгеруі нәтижесінде ауыртпалықтардың өзгерістерін тіркеу (қайта кепіл)</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беруді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орындалмағаны туралы хабарламаны тіркеу, сауда-саттық өткізу туралы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тоқтатуды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 туралы куәліктің телнұсқасын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 ақпандағы № 14 бұйрығы. Нормативтік құқықтық актілері мемлекеттік тіркеу тізілімінде № 913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(түзету) міндетті мемлекеттік тіркеуге жатпайтын жылжымалы мүлік кепілінің мәліметтері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кеме тізілімінде ішкі суда жүзетін кемелерді, "өзен-теңіз" суларында жүзетін кемелерді және оларға құқықтарды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м.а. 2015 жылғы 23 қаңтардағы № 51 бұйрығы. Нормативтік құқықтық актілері мемлекеттік тіркеу тізілімінде № 10400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куәлігінің телнұсқасы</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Мемлекеттік кеме тізілімінен шығару туралы анықтама</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шетел кемелерінің тізілімінде жалға алынған ішкі суда жүзетін кемелерді және "өзен-теңіз" суларында жүзетін кемелерді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м.а. 2015 жылғы 23 қаңтардағы № 51 бұйрығы. Нормативтік құқықтық актілері мемлекеттік тіркеу тізілімінде №10400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 және оларға құқықтарды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м.а. 2015 жылғы 23 қаңтардағы № 51 бұйрығы. Нормативтік құқықтық актілері мемлекеттік тіркеу тізілімінде №10400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билетінің телнұсқасы</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кеме кітабынан шығару туралы анықтама</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кепілін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кепілін мемлекеттік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және оның кепілін мемлекеттік тіркеу (қайта тіркеу), сондай-ақ Мемлекеттік жылжымалы құрам тізілімінен алып тастау қағидаларын бекіту туралы" Қазақстан Республикасы Инвестициялар және даму министрінің м.а. 2015 жылғы 26 наурыздағы № 333 бұйрығы. Нормативтік құқықтық актілері мемлекеттік тіркеу тізілімінде №11119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тіркелген кепілін өзгерту, толықтыру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тіркелген кепілін тоқтату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 тіркеу (қайта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және оның кепілін мемлекеттік тіркеу (қайта тіркеу), сондай-ақ Мемлекеттік жылжымалы құрам тізілімінен алып тастау қағидаларын бекіту туралы" Қазақстан Республикасы Инвестициялар және даму министрінің м.а. 2015 жылғы 26 наурыздағы № 333 бұйрығы. Нормативтік құқықтық актілері мемлекеттік тіркеу тізілімінде №11119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w:t>
            </w:r>
          </w:p>
          <w:p>
            <w:pPr>
              <w:spacing w:after="20"/>
              <w:ind w:left="20"/>
              <w:jc w:val="both"/>
            </w:pPr>
            <w:r>
              <w:rPr>
                <w:rFonts w:ascii="Times New Roman"/>
                <w:b w:val="false"/>
                <w:i w:val="false"/>
                <w:color w:val="000000"/>
                <w:sz w:val="20"/>
              </w:rPr>
              <w:t>
қайта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 тізілімнен шығару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куәліктер мен мемлекеттік тіркеу нөмірі белгілерін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бастапқы мемлекеттік тіркеу, сондай-ақ көлік құралдарын тіркеу туралы куәліктер мен мемлекеттік тіркеу нөмірі белгілерін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сәйкестендіру нөмірі бойынша көлік құралдарының жекелеген түрлерін мемлекеттік тіркеу және есепке алу, Механикалық көлік құралдарының жүргізушілерін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10056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мемлекеттік тіркеу және есептен шығару, сондай-ақ көлік құралдарын тіркеу туралы куәліктер мен мемлекеттік тіркеу нөмірі белгілерін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жекелеген түрлерін тіркеу, есепке алу және есептен шығару туралы мәліметтерді өзекті ету (түзету)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уақытша мемлекеттік тіркеу және есептен шығару, сондай-ақ көлік құралдарын тіркеу туралы куәліктер мен мемлекеттік тіркеу нөмірі белгілерін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мелиорациялық және жол-құрылыс машиналары мен механизмдерін, сондай-ақ өтімділігі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мемлекеттік тіркеу қағидаларын бекіту туралы" Қазақстан Республикасы Ауыл шаруашылығы министрінің 2015 жылғы 30 наурыздағы № 4-3/267 бұйрығы. Нормативтік құқықтық актілері мемлекеттік тіркеу тізілімінде № 11702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қайта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тіркеу есебінен шығару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құжатының телнұсқасын және (немесе) жаңа нөмірлік белгіні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туралы мәліметтерді өзектендіру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жүріп өту мүмкіндігі жоғары арнайы машиналардың кепілін мемлекеттік тіркеу (тіркеуден алу), өзгерістер мен толықтыруларды (оның ішінде, меншік құқығының басқа адамға ауысуы, талап ету құқығын басқаға беру, кейіннен кепілге (қайталама кепілге) салу) тіркеу және тіркелген кепілдің қолданысын тоқтату, сондай-ақ кепілді мемлекеттік тіркеу туралы куәлікті немесе телнұсқаны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кепілге қоюды мемлекеттік тіркеу қағидаларын бекіту туралы" Қазақстан Республикасы Ауыл шаруашылығы министрінің 2015 жылғы 30 наурыздағы № 4-3/268 бұйрығы. Нормативтік құқықтық актілері мемлекеттік тіркеу тізілімінде № 11708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шағын көлемді кеменің, жасалып жатқан кеменің ипотекасын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куәлікті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м.а. 2015 жылғы 23 қаңтардағы № 51 бұйрығы. Нормативтік құқықтық актілері мемлекеттік тіркеу тізілімінде №10400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телнұсқасын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парақты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ипотекасын аяқтау туралы ақпаратты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 мемлекеттік тіркеу туралы куәліктер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 мемлекеттік тіркеу туралы куәліктер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азаматтық әуе кемелерін және оларға құқықтарды, мемлекеттік тіркеу қағидаларын бекіту туралы" Қазақстан Республикасы Инвестициялар және даму министрінің 2017 жылғы 30 маусымдағы № 409 бұйрығы. Нормативтік құқықтық актілері мемлекеттік тіркеу тізілімінде №15553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мемлекеттік тізілімнен шығару туралы куәлік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Жасалып жатқан кемелер тізілімінде жасалып жатқан кемеге меншік құқығын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Жасалып жатқан кемелер тiзiлiмiнде жасалып жатқан кемеге меншiк құқығын тiркеу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және оларға құқықтарды мемлекеттік тіркеу қағидаларын бекіту туралы" Қазақстан Республикасының Инвестициялар және даму министрінің м.а. 2015 жылғы 24 ақпандағы № 165 бұйрығы. Нормативтік құқықтық актілері мемлекеттік тіркеу тізілімінде № 11125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Жасалып жатқан кемелер тiзiлiмiнде жасалып жатқан кемеге меншiк құқығын қайта тiркеу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жасалып жатқан кемелер тiзiлiмiнен алып тастау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Теңіз кемелерінің мемлекеттік кеме тізілімінде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Теңiз кемелерінің мемлекеттік кеме тiзiлімiнде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және оларға құқықтарды мемлекеттік тіркеу қағидаларын бекіту туралы" Қазақстан Республикасының Инвестициялар және даму министрінің м.а. 2015 жылғы 24 ақпандағы № 165 бұйрығы. Нормативтік құқықтық актілері мемлекеттік тіркеу тізілімінде № 11125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Теңiз кемелерінің мемлекеттік кеме тiзiлімiнде қайта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Теңiз кемелерінің мемлекеттік кеме тiзiлімiнен алып тастау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мемлекеттік кеме тізілімінде кемелерді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Қазақстан Республикасының халықаралық кеме тiзiлімiнде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және оларға құқықтарды мемлекеттік тіркеу қағидаларын бекіту туралы" Қазақстан Республикасының Инвестициялар және даму министрінің м.а. 2015 жылғы 24 ақпандағы № 165 бұйрығы. Нормативтік құқықтық актілері мемлекеттік тіркеу тізілімінде № 11125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Қазақстан Республикасының халықаралық кеме тiзiлімiнде қайта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Қазақстан Республикасының халықаралық кеме тiзiлімiнен алып тастау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мемлекеттік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бұйрығы. Нормативтік құқықтық актілері мемлекеттік тіркеу тізілімінде №11395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қалалық рельстік көліктің көлік құралдарының тізілімінен шығару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мемлекеттік тіркеу нөмірлік белгісіне телнұсқа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№10056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 Жылжымайтын мүлік</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(ауыртпалықтарды)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кем емес мерзімге меншік құқығын, шаруашылық жүргізу құқығын, оралымды басқару құқығын, жер пайдалану құқығын, үстемдік етуші жер учаскесінің немесе өзге де жылжымайтын мүлік объектісінің пайдасына сервитутты мемлекеттік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(құқықтық ауыртпалықтарды) мемлекеттік тіркеу" мемлекеттік қызмет көрсету қағидаларын бекіту туралы " Қазақстан Республикасы Әділет министрінің 2020 жылғы 4 мамырдағы № 27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20610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 негізінде құқық түрі өзгерген жағдайды қоспағанда,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иесі туралы мәліметтердің өзгерістерін, құқық түрінің өзгерістерін; егер олар тіркеу парағында қамтылған мәліметтерге қатысты болса, шарттар талаптарының өзгерістерін құқықтық кадастрдың тіркеу парағында қамтылған құқықтар көлеміне әсер ететін болса, мемлекеттік тіркеу немесе егер олар тараптардың келісімі бойынша тіркелуге тиіс болса</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 мерзімге пайдалану құқығын мемлекеттік тіркеу, оның ішінде жалға алу, өтеусіз пайдалану, сервитуттар, өмір бойы асырауда ұстау құқықтары, рента; сенімгерлік басқару құқықтары, оның ішінде қорғаншылық, қамқоршылық кезінде, мұрагерлік құқық қатынастарында, банкроттықта және басқалар; кепіл; тыйым салу; пайдалануға, оның ішінде мүліктік және мүліктік емес құқықтарды пайдалануға шектеулер (тыйым салулар); мүліктік және мүліктік емес игіліктер мемлекеттік органдар өз құзыреті шегінде салатын жылжымайтын мүлікке немесе белгілі бір жұмыстарды орындауға билік ету; басым мүдделерді қоспағанда, Қазақстан Республикасының заңдарында көзделген жылжымайтын мүлікке құқықтардың өзге де ауыртпалықтары</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рәсімдерде жылжымайтын мүлікке құқықтарды (құқықтық ауыртпалықтарды) мемлекеттік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қайта ұйымдастыру кезінде құқықтарды мемлекеттік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00502001 -1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(түзету) "Жылжымайтын мүлік тіркелімі" мемлекеттік деректер базасы" ақпараттық жүйесіндегі жылжымайтын мүлік объектілерінің мәліметтері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белгілейтін құжаттың телнұсқасын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немесе бүлінген құқық белгілейтін құжаттың телнұсқасын беру және түпнұсқасының (куәландырылған көшірмесінің) күшін жою қағидаларын бекіту туралы" Қазақстан Республикасы Әділет министрінің міндетін атқарушының 2007 жылғы 24 тамыздағы № 244 бұйрығына өзгерістер мен толықтырулар енгізу туралы"Қазақстан Республикасы Әділет министрінің 2020 жылғы 8 маусымдағы № 81 бұйрығы. Нормативтік құқықтық актілері мемлекеттік тіркеу тізілімінде № 20846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"Жылжымайтын мүліктің техникалық паспортының телнұсқасын беру" мемлекеттік қызмет көрсету қағидаларын және Жылжымайтын мүліктің бастапқы және кейінгі объектілеріне кадастрлық нөмір беру қағидаларын бекіту туралы" Қазақстан Республикасы Әділет министрінің 2013 жылғы 06 мамырдағы № 156 бұйрығы. Нормативтік құқықтық актілері мемлекеттік тіркеу тізілімінде № 8469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объектілерінің техникалық паспортының телнұсқасын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"Жылжымайтын мүліктің техникалық паспортының телнұсқасын беру" мемлекеттік қызмет көрсету қағидаларын және Жылжымайтын мүліктің бастапқы және кейінгі объектілеріне кадастрлық нөмір беру қағидаларын бекіту туралы" Қазақстан Республикасы Әділет министрінің 2013 жылғы 06 мамырдағы № 156 бұйрығы. Нормативтік құқықтық актілері мемлекеттік тіркеу тізілімінде № 8469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 жоспарын (схемасын) қоса алғанда, тіркеу органы куәландырған тіркеу ісі құжаттарының көшірмелерін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кадастрдан ақпарат ұсыну қағидаларын бекіту туралы" Қазақстан Республикасы Әділет министрінің 2012 жылғы 28 наурыздағы № 131 бұйрығы. Нормативтік құқықтық актілері мемлекеттік тіркеу тізілімінде № 7586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туралы мәліметтерді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кадастрдан ақпарат ұсыну қағидаларын бекіту туралы" Қазақстан Республикасы Әділет министрінің 2012 жылғы 28 наурыздағы № 131 бұйрығы. Нормативтік құқықтық актілерді мемлекеттік тіркеу тізілімінде № 7586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болмауы (болуы) туралы мәліметтерді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кадастрдан ақпарат ұсыну қағидаларын бекіту туралы" Қазақстан Республикасы Әділет министрінің 2012 жылғы 28 наурыздағы № 131 бұйрығы. Нормативтік құқықтық актілерді мемлекеттік тіркеу тізілімінде № 7586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 тын мүлікке тіркелген ауыртпалық тар, заңдық талаптар туралы мәліметтерді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кадастрдан ақпарат ұсыну қағидаларын бекіту туралы" Қазақстан Республикасы Әділет министрінің 2012 жылғы 28 наурыздағы № 131 бұйрығы. Нормативтік құқықтық актілерді мемлекеттік тіркеу тізілімінде № 7586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кадастрдан ақпарат ұсыну қағидаларын бекіту туралы" Қазақстан Республикасы Әділет министрінің 2012 жылғы 28 наурыздағы № 131 бұйрығы. Нормативтік құқықтық актілері мемлекеттік тіркеу тізілімінде № 7586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 Зияткерлік меншік</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құқықпен қорғалатын объектілерге құқықтардың мемлекеттік тізіліміне мәліметтерді және олардың өзгерістерін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Қазақстан Республикасы Әділет министрінің 2018 жылғы 28 тамыздағы № 1315 бұйрығы. Нормативтік құқықтық актілерді мемлекеттік тіркеу тізілімінде № 17325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селекциялық жетістікті, өнеркәсiптiк меншiк объектiсiн, сондай-ақ интегралдық микросхеманың топологиясын пайдалану құқығын беруді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қағидаларын бекіту туралы" Қазақстан Республикасы Әділет министрінің 2018 жылғы 29 тамыздағы № 1344 бұйрығы. Нормативтік құқықтық актілерді мемлекеттік тіркеу тізілімінде № 17330 болып тіркелген. "Тауар белгілерін мемлекеттiк тіркеу тiзiлiмiнде айрықша құқықтарды беру, тауар белгісін пайдалануға құқық беру туралы қағидаларын бекiту туралы" Қазақстан Республикасы Әділет министрінің 2018 жылғы 29 тамыздағы № 1345 бұйрығы. Нормативтік құқықтық актілерді мемлекеттік тіркеу тізілімінде № 17331 болып тіркелген.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қағидаларын бекіту туралы" Қазақстан Республикасы Әділет министрінің 2018 жылғы 29 тамыздағы № 1346 бұйрығы. Нормативтік құқықтық актілерді мемлекеттік тіркеу тізілімінде № 17332 болып тіркелген.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қағидаларын бекіту туралы" Қазақстан Республикасы Әділет министрінің 2018 жылғы 29 тамыздағы № 1347 бұйрығы. Нормативтік құқықтық актілерді мемлекеттік тіркеу тізілімінде № 17329 болып тіркелген.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қағидаларын бекіту туралы" Қазақстан Республикасы Әділет министрінің 2018 жылғы 29 тамыздағы № 1344 бұйрығы. Нормативтік құқықтық актілерді мемлекеттік тіркеу тізілімінде № 17330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таңбасына, селекциялық жетістікке, өнеркәсіптік меншік объектісіне, сондай-ақ интегралдық микросхема топологиясына айрықша құқықты беруді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белгілерін мемлекеттiк тіркеу тiзiлiмiнде айрықша құқықтарды беру, тауар белгісін пайдалануға құқық беру туралы қағидаларын бекiту туралы" Қазақстан Республикасы Әділет министрінің 2018 жылғы 29 тамыздағы № 1345 бұйрығы. Нормативтік құқықтық актілерді мемлекеттік тіркеу тізілімінде № 17331 болып тіркелген.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қағидаларын бекіту туралы" Қазақстан Республикасы Әділет министрінің 2018 жылғы 29 тамыздағы № 1346 бұйрығы. Нормативтік құқықтық актілерді мемлекеттік тіркеу тізілімінде № 17332 болып тіркелген.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қағидаларын бекіту туралы" Қазақстан Республикасы Әділет министрінің 2018 жылғы 29 тамыздағы № 1347 бұйрығы. Нормативтік құқықтық актілерді мемлекеттік тіркеу тізілімінде № 17329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ұйымдарды аккредиттеу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ұйымдарды аккредиттеу" мемлекеттік қызмет көрсету қағидаларын бекіту туралы" Қазақстан Республикасы Әділет министрінің 2020 жылғы 19 наурыздағы № 105 бұйрығы. Нормативтік құқықтық актілері мемлекеттік тіркеу тізілімінде № 20153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қызметімен айналысуға үміткер адамдарды аттестаттаудан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қызметімен айналысуға үміткер адамдарды аттестаттаудан өткізу, патенттік сенім білдірілген өкілдердің тізілімінде тіркеу және оған өзерістер енгізу қағидаларын бекіту туралы" Қазақстан Республикасы Әділет министрінің 2018 жылғы 28 тамыздағы № 1316 бұйрығы. Нормативтік құқықтық актілердің мемлекеттік тіркеу тізілімінде № 17322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бұйрығы. Нормативтік құқықтық актілерді мемлекеттік тіркеу тізілімінде № 17414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жердiң атауын пайдалану құқығын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бұйрығы. Нормативтік құқықтық актілерді мемлекеттік тіркеу тізілімінде № 17414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нұсқамаларды пайдалану құқығын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бұйрығы. Нормативтік құқықтық актілерді мемлекеттік тіркеу тізілімінде № 17414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саласындағы қорғау құжаттарын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 бекіту туралы" Қазақстан Республикасы Әділет министрінің 2018 жылғы 29 тамыздағы № 1341 бұйрығы. Нормативтік құқықтық актілерді мемлекеттік тіркеу тізілімінде № 17415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микросхемалар топологияларын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микросхемалар топологияларының мемлекеттік тізіліміне топологияларды енгізу және тіркеу туралы куәліктерді, авторлардың куәліктерін беру қағидаларын бекіту туралы" Қазақстан Республикасы Әділет министрінің 2018 жылғы 29 тамыздағы № 1342 бұйрығы. Нормативтік құқықтық актілерді мемлекеттік тіркеу тізілімінде № 17397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куәлігін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өкілдерге кандидаттарды аттестаттаудан өткізу, патенттік сенім білдірілген өкілдердің тізілімінде тіркеу және оған өзгерістер енгізу қағидаларын бекіту туралы" Қазақстан Республикасы Әділет министрінің 2018 жылғы 28 тамыздағы № 1316 бұйрығы. Нормативтік құқықтық актілері мемлекеттік тіркеу тізілімінде № 17322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Денсаулық, медицина және денсаулық сақтау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 Медициналық көмек</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ұйымға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бұйрығы. Нормативтік құқықтық актілерді мемлекеттік тіркеу тізілімінде № 21642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қабылдауына жазылу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 -90 бұйрығы. Нормативтік құқықтық актілері мемлекеттік тіркеу тізілімінде № 24094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үйге шақыру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ДСМ-90 бұйрығы. Нормативтік құқықтық актілері мемлекеттік тіркеу тізілімінде № 24094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ұйымнан анықтама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ДСМ-90 бұйрығы. Нормативтік құқықтық актілері мемлекеттік тіркеу тізілімінде № 24094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бұйрығы. Нормативтік құқықтық актілерді мемлекеттік тіркеу тізілімінде № 21660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туралы анықтама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бұйрығы. Нормативтік құқықтық актілерді мемлекеттік тіркеу тізілімінде № 21660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картасынан үзінді көшірме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 ДСМ-27 бұйрығы. Қазақстан Республикасының Әділет министрлігінде 2022 жылғы 25 наурызда № 27218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 нттау мақсатында ағзалардың (ағза бөлігінің) және (немесе) тіндердің (тін бөлігінің) қайтыс болғаннан кейінгі донорлығынан тірі кезінде бас тарту немесе келісім алуды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жұбайын (зайыбын) немесе жақын туыстарының бірін хабардар ету қағидаларын бекіту туралы" Қазақстан Республикасы Денсаулық сақтау министрінің 2020 жылғы 21 желтоқсандағы № ҚР ДСМ-308/2020 бұйрығы. Нормативтік құқықтық актілері мемлекеттік тіркеу тізілімінде № 21859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шақырту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оның ішінде медициналық авиацияны тарта отырып көрсету қағидаларын бекіту туралы"Қазақстан Республикасы Денсаулық сақтау министрінің 2020 жылғы 30 қарашадағы № ҚР ДСМ-225/2020 бұйрығы. Нормативтік құқықтық актілерді мемлекеттік тіркеу тізілімінде № 21713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стационарға емдеуге жатқызуға жолдама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 ДСМ-27 бұйрығы. Қазақстан Республикасының Әділет министрлігінде 2022 жылғы 25 наурызда № 27218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Қазақстан Республикасының азаматтарын шетелге емделуге жіберудің орындылығы және (немесе) емдеуді отандық медициналық ұйымдарда жүргізу үшін шетелдік мамандарды тарту мүмкіндігіне құжаттарды қабылдау және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әзірлеуді бекіту туралы" Қазақстан Республикасы Денсаулық сақтау министрінің 2021 жылғы 26 мамырдағы № ҚР ДСМ-45 бұйрығы. Нормативтік құқықтық актілері мемлекеттік тіркеу тізілімінде № 22866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дәрілік заттарды, бейімделген емдік өнімдерді, медициналық бұйымдарды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дәрілік заттарды, бейімделген емдік өнімдерді, медициналық бұйымдарды беру" мемлекеттік қызмет көрсету қағидаларын бекіту туралы Қазақстан Республикасы Денсаулық сақтау министрінің 2021 жылғы 12 қазандағы № ҚР ДСМ -103 бұйрығы. Нормативтік құқықтық актілері мемлекеттік тіркеу тізілімінде № 24765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 Денсаулық сақтау саласындағы рұқсат құжаттарын беру (лицензиялауды, тіркеуді, сертификаттауды қоса алғанда)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бұйрығы. Нормативтік құқықтық актілерді мемлекеттік тіркеу тізілімінде № 21818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қызметінің аккредиттеу стандарттарына сәйкестігін тану мақсатында оларды аккредиттеу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бұйрығы. Нормативтік құқықтық актілері мемлекеттік тіркеу тізілімінде № 21852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сот-психиатриялық және сот-наркологиялық сараптамалардың белгілі түрін жүргізу құқығына біліктілік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сарапшыларын аттестаттау қағидаларын бекіту туралы" Қазақстан Республикасы Әділет министрінің 2017 жылғы 30 наурыздағы № 336 бұйрығы. Нормативтік құқықтық актілерді мемлекеттік тіркеу тізілімінде № 15033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сот-психиатриялық және сот-наркологиялық сараптамалардың белгілі түрін жүргізу құқығына біліктілік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 біліктілігін беру үшін емтихандарды қабылдау қағидаларын бекіту туралы Қазақстан Республикасы Әділет министрінің 2017 жылғы 30 наурыздағы № 335 бұйрығы. Нормативтік құқықтық актілерді мемлекеттік тіркеу тізілімінде 15031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 кадрларының біліктілігін арттыру және сертификаттау курстарынан өткені туралы құжаттар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бұйрығы. Нормативтік құқықтық актілері мемлекеттік тіркеу тізілімінде № 21847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дәрілік заттарды Қазақстан Республикасының аумағына әкелу (Еуразиялық экономикалық одаққа мүше-елдер болып табылатын мемлекеттерден)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бұйрығы. Нормативтік құқықтық актілерді мемлекеттік тіркеу тізілімінде № 21749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мүше-елдер болып табылмайтын мемлекеттерден тіркелмеген дәрілік заттарды Қазақстан Республикасының аумағына әкелу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медициналық бұйымдарды әкелу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тіркелмеген медициналық бұйымдарды әкелу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және тіркелмеген дәрілік заттар мен медициналық бұйымдарды әкетуге келісім және (немесе) қорытынды (рұқсат беру құжатын)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дәрілік заиттарды әкету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бұйрығы. Нормативтік құқықтық актілерді мемлекеттік тіркеу тізілімінде № 21749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тіркелмеген дәрілік заттарды әкету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медициналық бұйымдарды әкету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тіркелмеген медициналық бұйымдарды әкету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 беру" мемлекеттік қызметті көрсету қағидаларын бекіту туралы Қазақстан Республикасы Денсаулық сақтау министрінің 2020 жылғы 1 маусымдағы № ҚР ДСМ-59/2020 бұйрығы. Қазақстан Республикасының Әділет министрлігінде 2020 жылғы 2 маусымда № 20809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саласындағы мемлекеттік көрсетілетін қызметтердің кейбір мәселелері туралы" Қазақстан Республикасы Денсаулық сақтау министрінің 2022 жылғы 16 мамырдағы № ҚР ДСМ-45 бұйрығы. Қазақстан Республикасының Әділет министрлігінде 2022 жылғы 17 мамырда №28085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есірткі құралдарының, психотроптық заттар мен прекурсорлардың айналымы саласындағы қызметті жүзеге асыруға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саласындағы мемлекеттік көрсетілетін қызметтердің кейбір мәселелері туралы" Қазақстан Республикасы Денсаулық сақтау министрінің 2022 жылғы 16 мамырдағы № ҚР ДСМ-45 бұйрығы. Қазақстан Республикасының Әділет министрлігінде 2022 жылғы 17 мамырда №28085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және дәрілік заттарға, медициналық бұйымдарға клиникалық зерттеу және (немесе) сынақ жүргізуге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организмнен тыс (in vitro) диагностика үшін дәрілік заттар мен медициналық бұйымдарға клиникалық зерттеулер, медициналық бұйымдарға Клиникалық-зертханалық сынақтар жүргізу қағидаларын және клиникалық базаларға қойылатын талаптарды бекіту және Мемлекеттік қызмет көрсету туралы" Қазақстан Республикасының заңына сәйкес фармакологиялық және дәрілік заттарға, медициналық бұйымдарға клиникалық зерттеулер және (немесе) сынақтар жүргізуге рұқсат беру. Қазақстан Республикасы Денсаулық сақтау министрінің 2022 жылғы 7 сәуірдегі №ҚР ДСМ-35 бұйрығы Қазақстан Республикасы Денсаулық сақтау министрінің 2020 жылғы 11 желтоқсандағы № ҚР ДСМ-248/2020 бұйрығына өзгерістер мен толықтырулар енгізу туралы Қазақстан Республикасының Әділет министрлігінде 2022 жылы 12 сәуірде № 27526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Қазақстан Республикасы Денсаулық сақтау министрінің 2021 жылғы 9 ақпандағы № ҚР ДСМ-16 бұйрығы. Нормативтік құқықтық актілері мемлекеттік тіркеу тізілімінде № 22175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мемлекеттік тіркеу туралы куәлік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дайындалатын өнім үшін өнімді мемлекеттік тіркеу туралы куәлік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бұйрығы. Нормативтік құқықтық актілерді мемлекеттік тіркеу тізілімінде № 22004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аумағынан тыс дайындалатын өнім үшін өнімді мемлекеттік тіркеу туралы куәлік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ағзаларын (ағзаларының бөліктерін) және (немесе) адам тіндерін, қан мен оның компоненттерін Қазақстан Республикасының аумағына әкелуге және (немесе) Қазақстан Республикасының аумағынан әкетуге лицензия беру" мемлекеттік қызмет көрсету қағидаларын бекіту туралы" Қазақстан Республикасы Денсаулық сақтау министрінің 2022 жылғы 3 ақпандағы № ҚР ДСМ-10 бұйрығына өзгерістер енгізу туралы Қазақстан Республикасы Денсаулық сақтау министрінің 2020 жылғы 30 сәуірдегі № ҚР ДСМ-43/2020 бұйрығына. Қазақстан Республикасының Әділет министрлігінде 2022 жылы 8 ақпанда № 26751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қағидаларын бекіту туралы" Қазақстан Республикасы Денсаулық сақтау министрінің 2020 жылғы 3 қарашадағы № ҚР ДСМ-177/2020 бұйрығы. Нормативтік құқықтық актілерді мемлекеттік тіркеу тізілімінде № 21592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шетелдік маманға сертификат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бұйрығы. Нормативтік құқықтық актілерді мемлекеттік тіркеу тізілімінде № 21818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менеджерінің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менеджерді сертификаттауды жүргізу, денсаулық сақтау саласындағы менеджер сертификатының қолданысын растау қағидаларын бекіту туралы" Қазақстан Республикасы Денсаулық сақтау министрінің 2020 жылғы 11 желтоқсандағы № ҚР ДСМ-254/2020 бұйрығы. Нормативтік құқықтық актілерді мемлекеттік тіркеу тізілімінде № 21777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00602015-2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маман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бұйрығы. Қазақстан Республикасының Әділет министрлігінде 2020 жылғы 20 желтоқсанда № 21818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Дәрілік заттар мен медициналық бұйыымдардың айналысы саласындағы маман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ҚР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бұйрығы. Нормативтік құқықтық актілері мемлекеттік тіркеу тізілімінде № 21818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қауіпсіздігі, сапасы мен тиімділігі туралы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бұйрығы. Нормативтік құқықтық актілері мемлекеттік тіркеу тізілімінде № 22144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өнімге арналған сертификатты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өнімге арналған сертификатты (СРР) беру қағидалары" Қазақстан Республикасы Денсаулық сақтау және әлеуметтік даму министрінің 2021 жылғы 21 қаңтардағы № ҚР ДСМ-8 бұйрығы. Нормативтік құқықтық актілерді мемлекеттік тіркеу тізілімінде № 22113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алушылардың, кәсіптік даярлық түлектерінің және мамандардың білімі мен дағдыларын бағалауды жүзеге асыратын ұйымдарды аккредиттеу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бұйрығы. Нормативтік құқықтық актілері мемлекеттік тіркеу тізілімінде № 21852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тәуелсіз сараптаманы жүзеге асыратын денсаулық сақтау субъектілерін аккредиттеу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бұйрығы. Нормативтік құқықтық актілері мемлекеттік тіркеу тізілімінде № 21852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фармацевтикалық практикалардың сәйкестігіне сертификаттар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практикаға сәйкестігі туралы сертификат беру (GMP)</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фармацевтикалық практикалар жөніндегі фармацевтикалық инспекциялар жүргізу қағидаларын бекіту туралы" Қазақстан Республикасы Денсаулық сақтау министрінің 2021 жылғы 27 қаңтардағы № ҚР ДСМ-9 бұйрығы. Нормативтік құқықтық актілері мемлекеттік тіркеу тізілімінде № 22143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w:t>
            </w:r>
          </w:p>
          <w:p>
            <w:pPr>
              <w:spacing w:after="20"/>
              <w:ind w:left="20"/>
              <w:jc w:val="both"/>
            </w:pPr>
            <w:r>
              <w:rPr>
                <w:rFonts w:ascii="Times New Roman"/>
                <w:b w:val="false"/>
                <w:i w:val="false"/>
                <w:color w:val="000000"/>
                <w:sz w:val="20"/>
              </w:rPr>
              <w:t>
дистрибьюторлық</w:t>
            </w:r>
          </w:p>
          <w:p>
            <w:pPr>
              <w:spacing w:after="20"/>
              <w:ind w:left="20"/>
              <w:jc w:val="both"/>
            </w:pPr>
            <w:r>
              <w:rPr>
                <w:rFonts w:ascii="Times New Roman"/>
                <w:b w:val="false"/>
                <w:i w:val="false"/>
                <w:color w:val="000000"/>
                <w:sz w:val="20"/>
              </w:rPr>
              <w:t>
практикаға</w:t>
            </w:r>
          </w:p>
          <w:p>
            <w:pPr>
              <w:spacing w:after="20"/>
              <w:ind w:left="20"/>
              <w:jc w:val="both"/>
            </w:pPr>
            <w:r>
              <w:rPr>
                <w:rFonts w:ascii="Times New Roman"/>
                <w:b w:val="false"/>
                <w:i w:val="false"/>
                <w:color w:val="000000"/>
                <w:sz w:val="20"/>
              </w:rPr>
              <w:t>
сәйкестігі</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сертификат</w:t>
            </w:r>
          </w:p>
          <w:p>
            <w:pPr>
              <w:spacing w:after="20"/>
              <w:ind w:left="20"/>
              <w:jc w:val="both"/>
            </w:pPr>
            <w:r>
              <w:rPr>
                <w:rFonts w:ascii="Times New Roman"/>
                <w:b w:val="false"/>
                <w:i w:val="false"/>
                <w:color w:val="000000"/>
                <w:sz w:val="20"/>
              </w:rPr>
              <w:t>
беру</w:t>
            </w:r>
          </w:p>
          <w:p>
            <w:pPr>
              <w:spacing w:after="20"/>
              <w:ind w:left="20"/>
              <w:jc w:val="both"/>
            </w:pPr>
            <w:r>
              <w:rPr>
                <w:rFonts w:ascii="Times New Roman"/>
                <w:b w:val="false"/>
                <w:i w:val="false"/>
                <w:color w:val="000000"/>
                <w:sz w:val="20"/>
              </w:rPr>
              <w:t>
(GDP)</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 Халықтың санитариялық-эпидемиологиялық саламаттылығы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бұйрығы. Нормативтік құқықтық актілерді мемлекеттік тіркеу тізілімінде № 22004 болып тіркеген.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бұйрығы. Нормативтік құқықтық актілерді мемлекеттік тіркеу тізілімінде № 22004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 мен физикалық факторлардың шекті жол берілетін шығарындылары мен шекті жол берілетін төгінділерінің нормативтік құжаттамасының жобаларына санитариялық-эпидемиологиялық қорытынды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бұйрығы. Нормативтік құқықтық актілерді мемлекеттік тіркеу тізілімінде № 22004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аймағының, санитариялық-қорғау аймағының нормативтік құжаттамасының жобаларына санитариялық-эпидемиологиялық қорытынды алу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өнімге арналған нормативтік құжаттама жобаларына санитариялық-эпидемиологиялық қорытынды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биологиялық агенттермен жұмыс істеуге рұқсатты және оған қосымшаны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Патогендіктің I топтарындағы патогенді биологиялық агенттермен жұмыс істеуге рұқсат және оған қосымшаны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бұйрығы. Нормативтік құқықтық актілерді мемлекеттік тіркеу тізілімінде № 22004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Патогендіктің II топтарындағы патогенді биологиялық агенттермен жұмыс істеуге рұқсат және оған қосымшаны алу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Патогендіктің III топтарындағы патогенді биологиялық агенттермен жұмыс істеуге рұқсат және оған қосымшаны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Патогендіктің IV топтарындағы патогенді биологиялық агенттермен жұмыс істеуге рұқсат және оған қосымшаны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туралы санитариялық-эпидемиологиялық қорытындылар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халықтың санитариялық-эпидемиологиялық саламаттылығы саласындағы мемлекеттік қызметтерді көрсету қағидаларын бекіту туралы" Қазақстан Республикасы Қорғаныс министрінің 2020 жылғы 10 шілдедегі № 322 бұйрығы. Нормативтік құқықтық актілері мемлекеттік тіркеу тізілімінде № 20957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қалашықтары мен оқу орталықтарының аумағында орналасқан объектілерде жобаларға, жұмыстар мен көрсетілетін қызметтерге санитариялық-эпидемиологиялық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 мен физикалық факторлардың шекті жол берілетін шығарындылары мен шекті жол берілетін төгінділерінің нормативтік құжаттамасының жобаларына санитариялық-эпидемиологиялық қорытынды алу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халықтың санитариялық-эпидемиологиялық саламаттылығы саласындағы мемлекеттік қызметтерді көрсету қағидаларын бекіту туралы" Қазақстан Республикасы Қорғаныс министрінің 2020 жылғы 10 шілдедегі № 322 бұйрығы. Нормативтік құқықтық актілері мемлекеттік тіркеу тізілімінде № 20957 болып тіркелді Қазақстан Республикасы Қорғаныс министрінің 2020 жылғы 10 шілдедегі № 322 бұйрығы. Нормативтік құқықтық актілері мемлекеттік тіркеу тізілімінде № 20957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аймағының, санитариялық-қорғау аймағының нормативтік құжаттамасының жобаларына санитариялық-эпидемиологиялық қорытынды алу үшін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өнімге арналған нормативтік құжаттама жобаларына санитариялық-эпидемиологиялық қорытынды алу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00603007-1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кәсіптік қауымдастықты аккредиттеу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мамандарды кәсіптік құзыреттілігіне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қағидаларын бекіту туралы Қазақстан Республикасы Ұлттық қауіпсіздік комитеті Төрағасының 2022 жылғы 21 маусымдағы № 29/қе бұйрығы. Қазақстан Республикасының Әділет министрлігінде 2022 жылғы 23 маусымда № 28566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аудит жүргізу жөніндегі қызметті жүзеге асыруға жеке және заңды тұлғаларды аккредиттеу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дезинфекциялау, дезинсекциялау, дератизациялау жөніндегі қызметтерді көрсетуге арналған лицензия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бұйрығы. Нормативтік құқықтық актілерді мемлекеттік тіркеу тізілімінде № 22004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 Денсаулық, медицина және денсаулық сақтау саласындағы өзге де мемлекеттік көрсетілетін қызметтер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психикалық денсаулық орталығынан мәліметтер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 Нормативтік құқықтық актілерді мемлекеттік тіркеу тізілімінде № 20665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 психикалық денсаулық орталығынан мәліметтер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 Нормативтік құқықтық актілерді мемлекеттік тіркеу тізілімінде № 20665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фтизиопульмонология орталығынан мәліметтер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 Нормативтік құқықтық актілерді мемлекеттік тіркеу тізілімінде № 20665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міндетті медициналық қарап-тексерулерден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бұйрығы. Нормативтік құқықтық актілерді мемлекеттік тіркеу тізілімінде № 21443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басқаруға рұқсат алу туралы анықтама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басқару құқығын алуға үміткер адамды медициналық қарап-тексеруден, механикалық көлік құралдары жүргізушісін қайта медициналық қарап-тексеруден өткізу қағидаларын бекіту туралы Қазақстан Республикасы Денсаулық сақтау министрінің м.а. 2020 жылғы 30 қазандағы № ҚР ДСМ-172/2020 бұйрығы. Қазақстан Республикасының Әділет министрлігінде 2020 жылғы 30 қазанда № 21557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Еңбек және халықты әлеуметтік қорғау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 Халықты жұмыспен қамту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бұйрығы. Нормативтік құқықтық актілерді мемлекеттік тіркеу тізілімінде № 17199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қоныс аударушыларды қабылдаудың өңірлік квотасына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қабылдаудың өңірлік квотасына енгізу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қоныс аударушыларды қабылдаудың өңірлік квотасына енгізу қағидаларын бекіту туралы" Қазақстан Республикасы Денсаулық сақтау және әлеуметтік даму министрінің міндетін атқарушының 2016 жылғы 15 қаңтардағы № 20 бұйрығы. Қазақстан Республикасының Әділет министрлігінде 2016 жылы 29 ақпанда № 13334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аударушыларды қабылдаудың өңірлік квотасына енгізу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бұйрығы. Қазақстан Республикасының Әділет министрлігінде 2018 жылы 13 шілдеде № 17199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шараларына қатысуға жолдама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 Нормативтік құқықтық актілері мемлекеттік тіркеу тізілімінде № 22394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 Халықты жұмыспен қамту саласында рұқсат құжаттарын беру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шетелдік жұмыс күшін тартуға рұқсат беру немесе ұзарту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төртінші санаттар бойынша және маусымдық шетелдік қызметкерлер үшін шетелдік жұмыс күшін тартуға рұқсат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 бекіту туралы" Қазақстан Республикасы Денсаулық сақтау және әлеуметтік даму министрінің м.а. 2016 жылғы 27 маусымдағы № 559 бұйрығы. Нормативтік құқықтық актілері мемлекеттік тіркеу тізілімінде № 14170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арналған рұқсатты қайта рәсімдеу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арналған рұқсатты ұзарту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 шеңберінде шетелдік жұмыс күшін тартуға рұқсат алу немесе қайта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 шеңберінде шетелдік жұмыс күшін тартуға рұқсатты ұзарту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қызметкердің тегінің, атының, әкесінің атының, жеке басын куәландыратын құжаттың нөмірі мен сериясының өзгеруіне байланысты және Қазақстан Республикасының жұмыс беруші-заңды тұлғасы немесе шетелдік заңды тұлғаның филиалы (өкілдігі) бірігу, қосылу, бөліну, бөлініп шығу немесе қайта құру нысанында қайта ұйымдастырылған жағдайда, сондай-ақ шетелдік жұмыс күшін тартуға арналған рұқсатта көрсетілген оның атауы немесе деректемелері өзгерген жағдайда рұқсатты қайта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орналасуы үшін шетелдікке немесе азаматтығы жоқ адамға біліктілігінің сәйкестігі туралы анықтама беру немесе ұзарту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орналасуы үшін шетелдікке немесе азаматтығы жоқ адамға біліктілігінің сәйкестігі туралы анықтама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Денсаулық сақтау және әлеуметтік даму министрінің 2016 жылғы 13 маусымдағы № 503 бұйрығы. Нормативтік құқықтық актілері мемлекеттік тіркеу тізілімінде № 14149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 үшін шетелдікке немесе азаматтығы жоқ адамға біліктілігінің сәйкестігі туралы анықтаманы ұзарту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Шетелдіктің немесе азаматтығы жоқ адамдардың тегі, аты, әкесінің аты (бар болса), жеке басын куәландыратын құжаттың нөмірі мен сериясы өзгерген жағдайда өз бетінше жұмысқа орналасу үшін шетелдікке немесе азаматтығы жоқ адамға біліктілігінің сәйкестігі туралы анықтаманы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жоғалған немесе бүлінген жағдайда өз бетінше жұмысқа орналасу үшін шетелдікке немесе азаматтығы жоқ адамға біліктілігінің сәйкестігі туралы анықтаманың телнұсқасын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 Әлеуметтік қамсыздандыру, оның ішінде зейнетақымен қамсыздандыру және әлеуметтік сақтандыру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төлемдерін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қабілеттілігінен айырылу жағдайына әлеуметтік төлем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 Нормативтік құқықтық актілерді мемлекеттік тіркеу тізілімінде № 20838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жәрдемақыларды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әлеуметтік жәрдемақыны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 қағидаларын бекіту туралы Қазақстан Республикасы Денсаулық сақтау министрінің 2020 жылғы 2 сәуірдегі № ҚР ДСМ-26/2020 бұйрығы. Қазақстан Республикасының Әділет министрлігінде 2020 жылғы 6 сәуірде № 20308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қорынан міндетті зейнетақы жарналары, міндетті кәсіптік зейнетақы жарналары есебінен қалыптасқан зейнетақы жинақтарынан зейнетақы төлемдерін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топтардағы мүгедектігі мерзімсіз адамдарға Бірыңғай жинақтаушы зейнетақы қорынан төленетін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 Нормативтік құқықтық актілері мемлекеттік тіркеу тізілімінде № 22394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тұруға кеткен шетелдіктер немесе азаматтығы жоқ адамдар болып табылатын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қайтыс болған адамның отбасы мүшелері болып табылатын адамдарға немесе жерлеуді жүзеге асырған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зейнетақы жинақтарының мұрагерлері болып табылатын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жасқа жеткен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жүйесіне қатысушыға әлеуметтік аударымдардың жағдайы және қозғалысы туралы ақпарат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жүйесінің және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2020 жылғы 11 маусымдағы № 224 бұйрығы. Нормативтік құқықтық актілерді мемлекеттік тіркеу тізілімінде № 20849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берілетін мемлекеттік әлеуметтік жәрдемақыларды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жағдайына әлеуметтік төлем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 Нормативтік құқықтық актілері мемлекеттік тіркеу тізілімінде № 20838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 жағдайына әлеуметтік төлем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 Нормативтік құқықтық актілерді мемлекеттік тіркеу тізілімінде № 20838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болу мен босануға, жаңа туған баланы асырап алуға байланысты табысынан айырылу жағдайы бойынша әлеуметтік төлем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 Нормативтік құқықтық актілерді мемлекеттік тіркеу тізілімінде № 20838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кірісінен айырылу жағдайына әлеуметтік төлем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 Нормативтік құқықтық актілері мемлекеттік тіркеу тізілімінде № 20838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 Азаматтардың жекелеген санаттарын әлеуметтік қолдау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бір реттік төлемдерді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Қорғаныс министрлігі зейнеткерін жерлеуге арналған біржолғы төлемді және оның отбасына берілетін біржолғы жәрдемақыны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қайтыс болған зейнеткерінің отбасы мүшелеріне жерлеуге біржолғы төлем және біржолғы жәрдемақы тағайындау мемлекеттік қызметін көрсету тәртібін бекіту туралы" Қазақстан Республикасы Қорғаныс министрінің 2022 жылғы 18 тамыздағы № 680 бұйрығы. Нормативтік құқықтық актілерді мемлекеттік тіркеу реестрінде № 29203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5 мамырдағы "Мемлекеттік атаулы әлеуметтік көмек тағайындау және төлеу және кепілдедік берілген әлеуметтік топтаманы ұсыну қағидаларын бекіту туралы" № 320 бұйрығы. Қазақстан Республикасының Әділет министрлігінде 2015 жылы 24 маусымда № 11426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ардагерлеріне арнаулы мемлекеттік жәрдемақы тағайындау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3 маусымдағы "Арнаулы мемлекеттік жәрдемақы тағайындау және төлеу қағидаларын бекіту туралы" № 445 бұйрығы. Қазақстан Республикасының Әділет министрлігінде 2015 жылы 24 шілдеде № 11745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 кезеңінде жаралануы, контузия алуы, зақымдануы, ауруы салдарынан мүгедектігі бар адамдарға теңестірілген адамдарға арнаулы мемлекеттік жәрдемақы тағайындау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Ұлы Отан соғысының қатысушыларына теңестірілген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қаза тапқан (қайтыс болған, хабар-ошарсыз кеткен) жауынгерлердің ата-аналары мен қайтадан некеге отырмаған жесірлеріне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Ұлы Отан соғысы кезеңінде жаралануы, контузия алуы, зақымдануы, ауруы салдарынан мүгедектігі бар адамның және Ұлы Отан соғысы кезеңінде жаралануы, контузия алуы, зақымдануы, ауруы салдарынан мүгедектігі бар адамға теңестілірген адамның қайтадан некеге тұрмаған зайыбына (жұбайына)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Батырлары, Социалистік Еңбек Ерлері, үш дәрежелі Даңқ орденінің, үш дәрежелі Еңбек Даңқы орденінің иегерлеріне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тапқан әскери қызметшілердің отбасыларына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мен қалтқысыз әскери қызметі үшін Қағидаларға 6-қосымшаға сәйкес бұрынғы КСР Одағының ордендерімен және медальдарымен наградталған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топтағы мүгедектігі бар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жасқа дейінгі мүгедектігі бар балаларға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Жетіден он сегіз жасқа дейінгі мүгедектігі бар балаларға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 мүгедектігі бар немесе зейнеткер болып табылатын саяси қуғын-сүргіндерден зардап шеккен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алдында сіңірген ерекше еңбегі үшін зейнетақы тағайындалған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ғарышкер-ұшқышы" құрметті атағына ие болған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қаһарманы" атағына ие болған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Ері" атағына ие болған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ардагерлеріне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Күтімді жүзеге асырушы ретінде айқындалған адамға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 Нормативтік құқықтық актілері мемлекеттік тіркеу тізілімінде № 22394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куәліктер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2021 жылғы 25 наурыздағы "Әлеуметтік-еңбек саласында мемлекеттік қызметтерді көрсетудің кейбір мәселелері туралы"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куәліктердің телнұсқасын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біржолғы мемлекеттік ақшалай өтемақы төлеу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бұйрығы. Нормативтік құқықтық актілері мемлекеттік тіркеу тізілімінде № 9946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тұрғын үй сатып алуға бюджеттік кредит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тұрғын үй салуға бюджеттік кредит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2021 жылғы 25 наурыздағы "Әлеуметтік-еңбек саласында мемлекеттік қызметтерді көрсетудің кейбір мәселелері туралы" № 84 бұйрығы. Қазақстан Республикасының Әділет министрлігінде 2021 жылғы 26 наурызда № 22394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адамға куәлік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адамдарға куәлік беру қағидаларын және ақталған адам куәлігінің үлгісін бекіту туралы" Қазақстан Республикасы Еңбек және халықты әлеуметтік қорғау министрінің 28 ақпандағы № 78 бұйрығы. Нормативтік құқықтық актілер мемлекеттік тіркеу тізілімінде № 26976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 Әлеуметтік көрсетілетін қызметтер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және/немесе еңбек ету қабілетінен айырылу дәрежесін белгілеу және/немесе қажетті әлеуметтік қорғау шараларын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30 қаңтардағы "Медициналық-әлеуметтік сараптама жүргізу қағидаларын бекіту туралы" № 44 бұйрығы. Қазақстан Республикасының Әділет министрлігінде 2015 жылы 31 наурызда № 10589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протездік-ортопедиялық көмекпен қамтамасыз етуге құжаттарды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22 қаңтардағы "Мүгедектiгі бар адамдарды оңалтудың кейбiр мәселелерi туралы" № 26 бұйрығы. Қазақстан Республикасының Әділет министрлігінде 2015 жылы 3 наурызда № 10370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техникалық қосымша (компенсаторлық) құралдармен қамтамасыз етуге құжаттарды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22 қаңтардағы "Мүгедектiгі бар адамдарды оңалтудың кейбiр мәселелерi туралы" № 26 бұйрығы. Қазақстан Республикасының Әділет министрлігінде 2015 жылы 3 наурызда № 10370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мүгедектігі бар адамдарға жеке көмекшінің қызметтерімен қамтамасыз етуге құжаттарды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22 қаңтардағы "Мүгедектiгі бар адамдарды оңалтудың кейбiр мәселелерi туралы" № 26 бұйрығы. Қазақстан Республикасының Әділет министрлігінде 2015 жылы 3 наурызда № 10370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кемістігі бар мүгедектігі бар адамдарды ымдау тілі маманының қызметтерімен қамтамасыз етуге мүгедектігі бар құжаттарды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22 қаңтардағы "Мүгедектiгі бар адамдарды оңалтудың кейбiр мәселелерi туралы" № 26 бұйрығы. Қазақстан Республикасының Әділет министрлігінде 2015 жылы 3 наурызда № 10370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жүріп-тұрудың арнайы құралдарымен қамтамасыз етуге құжаттарды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22 қаңтардағы "Мүгедектiгі бар адамдарды оңалтудың кейбiр мәселелерi туралы" № 26 бұйрығы. Қазақстан Республикасының Әділет министрлігінде 2015 жылы 3 наурызда № 10370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және мүгедектігі бар -балаларды санаторий-курорттық емдеумен қамтамасыз етуге құжаттарды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22 қаңтардағы "Мүгедектiгі бар адамдарды оңалтудың кейбiр мәселелерi туралы" № 26 бұйрығы. Қазақстан Республикасының Әділет министрлігінде 2015 жылы 3 наурызда № 10370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күтім көрсету жағдайында арнаулы әлеуметтік қызмет көрсетуге құжаттар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көрсету саласындағы мемлекеттік қызметтер көрсету қағидаларын бекіту туралы" Қазақстан Республикасы Еңбек және халықты әлеуметтік қорғау министрінің 2020 жылғы 28 мамырдағы № 197 бұйрығы. Нормативтік құқықтық актілерді мемлекеттік тіркеу тізілімінде № 20756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 (ұйымдарда) арнаулы әлеуметтік қызмет көрсетуге құжаттар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көрсету саласындағы мемлекеттік қызметтер көрсету қағидаларын бекіту туралы" Қазақстан Республикасы Еңбек және халықты әлеуметтік қорғау министрінің 2020 жылғы 28 мамырдағы № 197 бұйрығы. Нормативтік құқықтық актілерді мемлекеттік тіркеу тізілімінде № 20756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емделуге мұқтаждығы туралы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 - ДСМ-27 бұйрығы. Қазақстан Республикасының Әділет министрлігінде 2022 жылы 25 Наурызда № 27218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 Еңбек және халықты әлеуметтік қорғау саласындағы өзге де мемлекеттік көрсетілетін қызметтер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салымшысы қаражатының түсуі және қозғалысы туралы ақпарат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 Нормативтік құқықтық актілері мемлекеттік тіркеу тізілімінде № 22394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(отбасының) атаулы әлеуметтік көмек алушыларға тиесілігін растайтын ақпарат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 Нормативтік құқықтық актілерді мемлекеттік тіркеу тізілімінде № 11426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қызметтік тұрғын үйге мұқтаж әскери қызметшілерін есепке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қызметтік тұрғын үйге мұқтаж әскери қызметшілерін есепке қою" мемлекеттік қызметін көрсету қағидаларын бекіту туралы" Қазақстан Республикасы Қорғаныс министрінің 2020 жылғы 26 мамырдағы № 232 бұйрығы. Нормативтік құқықтық актілері мемлекеттік тіркеу тізілімінде № 20742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тіркелгендігі туралы ақпарат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бұйрығы. Нормативтік құқықтық актілері мемлекеттік тіркеу тізілімінде № 17199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Білім және ғылым</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 Жоғары және жоғары оқу орнынан кейінгі білім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үшін құжаттар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 Нормативтік құқықтық актілерді мемлекеттік тіркеу тізілімінде № 17650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 Нормативтік құқықтық актілерді мемлекеттік тіркеу тізілімінде № 17650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гранттарын тағайындау, сондай-ақ жоғары және (немесе) жоғары оқу орнынан кейінгі білім беру ұйымдарында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қағидаларын бекіту туралы Қазақстан Республикасы Білім және ғылым министрінің 2020 жылғы 7 шілдедегі № 286 бұйрығы. Нормативтік құқықтық актілерді мемлекеттік тіркеу тізілімінде № 20939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стипендиатының мәртебесі туралы ақпарат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стипендиясының стипендиаты ретінде оқуға баратындар үшін кепілдік хатын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стипендиаттарына шығыстарды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стипендиаттарына аванс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стипендиаттарының міндеттемелерін орындауын қамтамасыз ету ретінде ұсынылған жылжымайтын мүлікке кепіл шартын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стипендиатының міндеттемелерін орындау кезінде жылжымайтын мүлік кепілін тоқтату туралы хабарлама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халықаралық шарттар шеңберінде шетелде оқу конкурсына қатысу үшін құжаттар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бұйрығы. Нормативтік құқықтық актілерді мемлекеттік тіркеу тізілімінде № 5499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академиялық демалыс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академиялық демалыстар беру қағидаларын бекіту туралы" Қазақстан Республикасы Білім және ғылым министрінің 2014 жылғы 4 желтоқсандағы № 506 бұйрығы. Нормативтік құқықтық актілерді мемлекеттік тіркеу тізілімінде № 10475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академиялық ораламдылық шеңберінде оқу конкурсына қатысу үшін құжаттар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бұйрығы. Нормативтік құқықтық актілерді мемлекеттік тіркеу тізілімінде № 5499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 Білім және ғылым саласында рұқсат ету құжаттарын беру (лицензиялауды, тіркеуді, сертификаттауды қоса алғанда)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техникалық және кәсіптік, орта білімнен кейінгі білім беру, діни білім беру саласында білім беру қызметімен айналысуға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лицензияға қосымшаларды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қызметімен айналысуға лицензия беру" мемлекеттік қызметін көрсету Қағидаларын бекіту туралы" Қазақстан Республикасы Білім және ғылым министрінің 2020 жылғы 17 тамыздағы № 351 бұйрығы. Нормативтік құқықтық актілерді мемлекеттік тіркеу тізілімінде № 21102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оған қосымшаны қайта ресімдеу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кезінде лицензияны және/немесе оған қосымшаны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аккредиттеу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аккредиттеу мемлекеттік қызметін көрсету қағидаларын бекіту туралы" Қазақстан Республикасы Білім және ғылым министрінің 2020 жылғы 12 мамырдағы № 196 бұйрығы. Нормативтік құқықтық актілерді мемлекеттік тіркеу тізілімінде № 20626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"Оқулықтарды, оқу-әдістемелік кешендері мен оқу-әдістемелік құралдарын әзірлеу, оларға сараптама, сынақ өткізу және мониторинг жүргізу, оларды басып шығару жөніндегі жұмысты ұйымдастыру қағидаларын бекіту туралы" Қазақстан Республикасы Білім және ғылым министрінің 2012 жылғы 24 шілдедегі № 344 бұйрығы. Нормативтік құқықтық актілерді мемлекеттік тіркеу тізілімінде № 7876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тапсырғаны туралы сертификат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 Қазақстан Республикасы Білім және ғылым министрінің 2017 жылғы 2 мамырдағы № 204 бұйрығы. Нормативтік құқықтық актілерді мемлекеттік тіркеу тізілімінде № 15173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 палеонтология, қазба жануарлардың сүйектері бойынша коллекциялық материалдардың экспортына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 палеонтология, қазба жануарлардың сүйектері бойынша коллекциялық материалдардың экспортына лицензия беру мемлекеттік қызметін көрсету қағидаларын бекіту туралы" Қазақстан Республикасы Білім және ғылым министрінің 2020 жылғы 24 тамыздағы № 363 бұйрығы. Нормативтік құқықтық актілерді мемлекеттік тіркеу тізілімінде № 21129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ұлттық архив қорлары құжаттарының, архив құжаттары түпнұсқаларының экспортына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ұлттық архив қорлары құжаттарының, архив құжаттары түпнұсқаларының экспортына лицензия беру" мемлекеттік қызметін көрсету қағидаларын бекіту туралы" Қазақстан Республикасы Мәдениет және спорт министрінің 2020 жылғы 25 мамырдағы № 141 бұйрығы. Нормативтік құқықтық актілері мемлекеттік тіркеу тізілімінде № 20722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саласында білім беру қызметімен айналысуға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лицензияға қосымшаларды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саласында білім беру қызметімен айналысуға лицензия беру" мемлекеттік қызметін көрсету қағидаларын бекіту туралы Қазақстан Республикасы Ғылым және жоғары білім министрінің м.а. 2022 жылғы 29 қарашадағы № 164 бұйрығы. Қазақстан Республикасының Әділет министрлігінде 2022 жылғы 30 қарашада № 30832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оған қосымшаны қайта ресімдеу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кезінде лицензияны және/немесе оған қосымшаны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 Білім және ғылым саласындағы өзге де мемлекеттік көрсетілетін қызметтер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білім алушыларға жатақхана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жатақханаларындағы орындарды бөлу қағидаларын бекіту туралы Қазақстан Республикасы Ғылым және жоғары білім министрінің 2022 жылғы 30 желтоқсандағы № 219 бұйрығы. Қазақстан Республикасының Әділет министрлігінде 2023 жылғы 4 қаңтарда № 31540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жатақхана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бұйрығы. Нормативтік құқықтық актілерді мемлекеттік тіркеу тізілімінде № 13487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сараптаманы жүргізу" мемлекеттік қызмет көрсету қағидаларын бекіту туралы" Қазақстан Республикасы Білім және ғылым министрінің 2020 жылғы 4 маусымдағы № 229 бұйрығы. Нормативтік құқықтық актілерді мемлекеттік тіркеу тізілімінде № 20821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техникалық және кәсіптік, орта білімнен кейінгі білім туралы құжаттарды 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техникалық және кәсіптік, орта білімнен кейінгі білім туралы құжаттарды тану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бекіту туралы" Қазақстан Республикасы Білім және ғылым министрінің м.а. 2021 жылғы 19 шiлдедегі № 352 бұйрығы. Қазақстан Республикасының Әділет министрлігінде 2021 жылғы 21 шiлдеде № 23626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техникалық және кәсіптік, орта білімнен кейінгі білім туралы құжаттарды тану туралы куәліктің телнұсқасын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туралы құжаттардың телнұсқаларын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 Нормативтік құқықтық актілерді мемлекеттік тіркеу тізілімінде № 10348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туралы құжаттардың телнұсқаларын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 Нормативтік құқықтық актілерді мемлекеттік тіркеу тізілімінде № 10348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туралы құжаттардың телнұсқаларын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туралы мемлекеттік үлгідегі құжаттардың нысандарын және оларды есепке алу мен беру қағидаларын, жоғары және (немесе) жоғары оқу орнынан кейінгі білім туралы өзіндік үлгідегі құжаттардың мазмұнына қойылатын негізгі талаптарды және оларды есепке алу мен беру қағидаларын әзірлеу және бекіту туралы" ҚР Ғылым және жоғары білім министрінің 2023 жылғы 10 ақпандағы №47 бұйрығы. Нормативтік құқықтық актілерді мемлекеттік тіркеу тізілімінде №31894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құжаттардағы мәліметтерді өзектендіру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туралы құжаттардың мәліметтерін өзектендіру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құжаттар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бұйрығы. Нормативтік құқықтық актілерді мемлекеттік тіркеу тізілімінде № 17705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бірінші басшыларын тағайындауға арналған конкурсқа қатысу үшін құжаттар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қағидаларын бекіту туралы" Қазақстан Республикасы Білім және ғылым министрінің 2012 жылғы 21 ақпандағы № 57 бұйрығы. Нормативтік құқықтық актілерді мемлекеттік тіркеу тізілімінде № 7495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сыйлықтарды, мемлекеттік ғылыми стипендияларды алуға ұсынылған жұмыстарды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сыйлықтарды алуға жұмыстарды қабылдау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сыйлықтарды, мемлекеттік ғылыми стипендияларды алуға ұсынылған жұмыстарды қабылдау" мемлекеттік қызметін көрсету қағидаларын бекіту туралы" Қазақстан Республикасы Білім және ғылым министрінің 2020 жылғы 11 маусымдағы № 242 бұйрығы. Қазақстан Республикасының Әділет министрлігінде 2020 жылғы 12 маусымда № 20852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стипендиялар конкурсына жұмыстарды қабылдау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жобаны мемлекеттік есепке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ғылыми, ғылыми-техникалық жобалар мен бағдарламаларды мемлекеттік есепке алу қағидаларын және олардың орындалуы жөніндегі есептерді бекіту туралы" Қазақстан Республикасы Білім және ғылым министрінің 2015 жылғы 31 наурыздағы № 149 бұйрығы. Нормативтік құқықтық актілерді мемлекеттік тіркеу тізілімінде № 10885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 мемлекеттік есепке алу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 орындалуы жөніндегі есепті мемлекеттік есепке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жобалардың орындалуы жөніндегі есепті мемлекеттік есепке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мемлекеттік есепке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білім беру ұйымдарының түрлері бойынша ауыстыру және қайта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білім беру ұйымдарының үлгілері бойынша ауыстыру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саласындағы мемлекеттік қызмет көрсету қағидаларын бекіту туралы" Қазақстан Республикасы Білім және ғылым министрінің 2015 жылғы 20 қаңтардағы № 19 бұйрығы. Нормативтік құқықтық актілерді мемлекеттік тіркеу тізілімінде № 10297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білім беру ұйымдарының үлгілері бойынша қайта қабылдау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үшін құжаттар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 Нормативтік құқықтық актілерді мемлекеттік тіркеу тізілімінде № 13317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алуды аяқтамаған адамдарға анықтама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саласындағы мемлекеттік қызмет көрсету қағидаларын бекіту туралы" Қазақстан Республикасы Білім және ғылым министрінің 2015 жылғы 20 қаңтардағы № 19 бұйрығы. Нормативтік құқықтық актілерді мемлекеттік тіркеу тізілімінде № 10297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бекіту туралы" Қазақстан Республикасы Білім және ғылым министрінің міндетін атқарушының 2021 жылғы 19 шiлдедегі № 352 бұйрығы. Қазақстан Республикасының Әділет министрлігінде 2021 жылғы 21 шiлдеде № 23626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 туралы куәліктің телнұсқасын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Бизнес және кәсіпкерлік</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 Бизнестің немесе жеке кәсіпкерлікті бастау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асырудың басталғаны туралы хабарлама (шағын кәсіпкерлік субъектілері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м.а. 2020 жылғы 29 мамырдағы № 66 бұйрығы. Нормативтік құқықтық актілері мемлекеттік тіркеу тізілімінде № 20771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заңды тұлғаларды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заңды тұлғаларды (саяси партияларды, діни бірлестіктерді, олардың филиалдары мен өкілдіктерін)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филиалдары мен өкілдіктерін есептік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филиалдар мен өкілдіктердің атауын өзектендіру (түзету) Актуализация наименования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қайта тіркеу, олардың филиалдары мен өкілдіктерін есептік қайта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 өзгерту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м.а. 2020 жылғы 29 мамырдағы № 66 бұйрығы. Нормативтік құқықтық актілері мемлекеттік тіркеу тізілімінде № 20771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мөлшерін азайту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(құрылтайшылар)құрамының өзгеруі</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(қайта тіркеу) туралы, олардың филиалдары мен өкілдіктерін есептік тіркеу (қайта тіркеу) туралы анықтама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м.а. 2020 жылғы 29 мамырдағы № 66 бұйрығы. Нормативтік құқықтық актілері мемлекеттік тіркеу тізілімінде № 20771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өзгерту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бұйрығы. Нормативтік құқықтық актілерді мемлекеттік тіркеу тізілімінде № 20771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(ереже) жаңа редакцияда қабылданған жағдайларда жүргізіледі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м.а. 2020 жылғы 29 мамырдағы № 66 бұйрығы. Нормативтік құқықтық актілері мемлекеттік тіркеу тізілімінде № 20771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санаттары туралы ақпарат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 туралы ақпарат беру" мемлекеттік қызметін көрсету қағидаларын бекіту туралы" Қазақстан Республикасы Ұлттық экономика министрінің 2020 жылғы 29 мамырдағы № 44 бұйрығы. Нормативтік құқықтық актілері мемлекеттік тіркеу тізілімінде № 20772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 Жеке кәсіпкердің немесе заңды тұлғаның қызметін тоқтату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тiркеу, филиал мен өкілдікті есептік тіркеуден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қызметі тарату негізі бойынша тоқтатылған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бұйрығы. Нормативтік құқықтық актілерді мемлекеттік тіркеу тізілімінде № 20771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ретінде жекешелендірілген мемлекеттік кәсіпорын қызметінің тоқтатылуын тіркеу арқылы жүзеге асырылады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мәжбүрлеу тәртібімен тоқтату органның өтініші бойынша сот тәртібімен жүргізіледі</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 Белгілі бір қызмет түрлерімен айналысуға рұқсат құжаттарын беру (лицензиялауды, тіркеуді, сертификаттауды қоса алғанда)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қызметімен, оның ішінде сот-медициналық, сот-наркологиялық және сот-психиатриялық сараптамалармен айналысуға арналған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қызметімен айналысуға лицензия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жетістікке айрықша құқық беруді, оны пайдалануға, ашық немесе мәжбүрлі лицензияға құқықты табыстауды Селекциялық жетістіктердің мемлекеттік тізілімінде тіркеу қағидаларын бекіту туралы" Қазақстан Республикасы Әділет министрінің 2018 жылғы 29 тамыздағы № 1346 бұйрығы. Нормативтік құқықтық актілері мемлекеттік тіркеу тізілімінде № 17332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қызметпен айналысуға лицензия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қызметпен айналысуға лицензия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сараптамалармен қызметпен айналысуға лицензия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үміткер адамдарды аттестаттаудан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 мәселелері бойынша мемлекеттік қызметтер көрсету қағидаларын бекіту туралы" Қазақстан Республикасы Әділет министрінің м.а. 2020 жылғы 28 мамырдағы № 61 бұйрығы. Нормативтік құқықтық актілері мемлекеттік тіркеу тізілімінде № 20774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 мәселелері бойынша мемлекеттік қызметтер көрсету қағидаларын бекіту туралы" Қазақстан Республикасы Әділет министрінің м.а. 2020 жылғы 28 мамырдағы № 61 бұйрығы. Нормативтік құқықтық актілері мемлекеттік тіркеу тізілімінде № 20774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 мәселелері бойынша мемлекеттік көрсетілетін қызметтің қағидаларын бекіту туралы" Қазақстан Республикасы Әділет министрінің м.а. 2020 жылғы 28 мамырдағы № 62 бұйрығы. Нормативтік құқықтық актілері мемлекеттік тіркеу тізілімінде № 20775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 мәселелері бойынша мемлекеттік көрсетілетін қызметтің қағидаларын бекіту туралы" Қазақстан Республикасы Әділет министрінің м.а. 2020 жылғы 28 мамырдағы № 62 бұйрығы. Нормативтік құқықтық актілері мемлекеттік тіркеу тізілімінде № 20775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үміткер адамдарды аттестаттаудан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мәселелері бойынша мемлекеттік көрсетілетін қызметтер қағидаларын бекіту туралы" Қазақстан Республикасы Әділет министрінің 2020 жылғы 29 мамырдағы № 69 бұйрығы. Нормативтік құқықтық актілері мемлекеттік тіркеу тізілімінде № 20836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үшін лицензия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мәселелері бойынша мемлекеттік көрсетілетін қызметтер қағидаларын бекіту туралы" Қазақстан Республикасы Әділет министрінің 2020 жылғы 29 мамырдағы № 69 бұйрығы. Нормативтік құқықтық актілері мемлекеттік тіркеу тізілімінде № 20836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жүзеге асыру.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 мемлекеттік қызметін көрсету қағидаларын бекіту туралы" Қазақстан Республикасы Мәдениет және спорт министрінің 2020 жылғы 25 маусымдағы № 188 бұйрығы Нормативтік құқықтық актілері мемлекеттік тіркеу тізілімінде № 20926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жұмыстарды жүзеге асыру.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қызметімен айналысу үшін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саласында мемлекеттік қызметтер көрсету қағидаларын бекіту туралы" Қазақстан Республикасы Мәдениет және спорт министрінің 2020 жылғы 8 шілдедегі № 195 бұйрығы. Нормативтік құқықтық актілері мемлекеттік тіркеу тізілімінде № 20947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 қызметімен айналысу үшін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саласында мемлекеттік қызметтер көрсету қағидаларын бекіту туралы" Қазақстан Республикасы Мәдениет және спорт министрінің 2020 жылғы 8 шілдедегі № 195 бұйрығы. Қазақстан Республикасының нормативтік құқықтық актілері мемлекеттік тізімінде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 қызметімен айналысу үшін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саласында мемлекеттік қызметтер көрсету қағидаларын бекіту туралы" Қазақстан Республикасы Мәдениет және спорт министрінің 2020 жылғы 8 шілдедегі № 195 бұйрығы. Нормативтік құқықтық актілері мемлекеттік тіркеу тізілімінде № 20947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қызметімен айналысу үшін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саласында мемлекеттік қызметтер көрсету қағидаларын бекіту туралы"Қазақстан Республикасы Мәдениет және спорт министрінің 2020 жылғы 8 шілдедегі № 195 бұйрығы. Нормативтік құқықтық актілері мемлекеттік тіркеу тізілімінде № 20947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импортына және (немесе) экспортына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лицензия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бұйрығы. Нормативтік құқықтық актілері мемлекеттік тіркеу тізілімінде № 20135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лицензия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лицензия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лицензия беру" мемлекеттік қызмет көрсету қағидаларын бекіту туралы Қазақстан Республикасының Бәсекелестікті қорғау және дамыту агенттігі Төрағасының 2021 жылғы 2 сәуірдегі № 6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22497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лицензияны қайта ресімдеу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жекелеген тауарлар түрлерін экспорттауға және (немесе) импорттауға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бұйрығы. Нормативтік құқықтық актілері мемлекеттік тіркеу тізілімінде № 20135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сарапшыларын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сарапшыларын аттестаттау қағидаларын бекіту туралы" Қазақстан Республикасы Әділет министрінің 2017 жылғы 30 наурыздағы № 336 бұйрығы. Нормативтік құқықтық актілерді мемлекеттік тіркеу тізілімінде № 15033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 біліктілігін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 біліктілігін беру үшін емтихандарды қабылдау қағидаларын бекіту туралы Қазақстан Республикасы Әділет министрінің 2017 жылғы 30 наурыздағы № 335 бұйрығы. Нормативтік құқықтық актілерді мемлекеттік тіркеу тізілімінде 15031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 Өнімдердің жекелеген түрлерін өндіруге рұқсат құжаттарын беру (лицензиялауды, тіркеуді, сертификаттауды қоса алғанда)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өндірісіне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өндірісіне лицензия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өндіруге лицензияны қайта ресімдеу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өндірісіне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өндіруге лицензия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өндіруге лицензияны қайта ресімдеу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өндірісіне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өндіруге лицензия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өндіруге лицензияны қайта ресімдеу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 Өнімдердің жекелеген түрлерін сатып алуға, өткізуге және сақтауға (лицензиялауды, тіркеуді, сертификаттауды қоса алғанда) рұқсат құжаттарын беру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сату жөніндегі қызметті қоспағанда, алкоголь өнімін сақтауға және көтерме саудада сатуға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өткізу жөніндегі қызметті қоспағанда, алкоголь өнімін сақтауға және көтерме саудада өткізуге лицензия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өткізу жөніндегі қызметті қоспағанда, алкоголь өнімін сақтауға және көтерме саудада өткізуге лицензияны қайта ресімдеу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өткізу жөніндегі қызметті қоспағанда, алкоголь өнімін сақтауға және көтерме саудада өткізуге лицензияның қолданылуын тоқтату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сату жөніндегі қызметті қоспағанда, алкоголь өнімін сақтауға және бөлшек саудада сатуға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өткізу жөніндегі қызметті қоспағанда, алкоголь өнімін сақтауға және бөлшек саудада өткізуге лицензия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өткізу жөніндегі қызметті қоспағанда, алкоголь өнімін сақтауға және бөлшек саудада өткізуге лицензияны қайта ресімдеу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 Кәсіпкерлік қызметті қолдау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 шеңберінде сыйақы мөлшерлемесінің бір бөлігін субсидиялауды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 / индустриялық-инновациялық қызмет субъектілерін қолдау" бағыты шеңберінде сыйақы мөлшерлемесінің бір бөлігін субсидиялауды ұсыну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 мемлекеттік қызметтер көрсету қағидаларын бекіту және Қазақстан Республикасы Ұлттық экономика министрінің кейбір бұйрықтарының күші жойылды деп тану туралы" Қазақстан Республикасы Ұлттық экономика министрінің 2021 жылғы 11 маусымдағы № 59 бұйрығы. Нормативтік құқықтық актілерді мемлекеттік тіркеу тізілімінде № 23051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неғұрлым зардап шеккен секторларында шағын және орта кәсіпкерлік субъектілерінің кредиттері/лизингтік мәмілелері бойынша сыйақы мөлшерлемесінің бір бөлігін субсидиялауды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 шеңберінде кредиттер/қаржы лизингі бойынша кепілдіктер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 / индустриялық-инновациялық қызмет субъектілерін қолдау" бағыты шеңберінде кредиттер/қаржы лизингі бойынша кепілдіктер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 мемлекеттік қызметтер көрсету қағидаларын бекіту және Қазақстан Республикасы Ұлттық экономика министрінің кейбір бұйрықтарының күші жойылды деп тану туралы" Қазақстан Республикасы Ұлттық экономика министрінің 2021 жылғы 11 маусымдағы № 59 бұйрығы. Нормативтік құқықтық актілерді мемлекеттік тіркеу тізілімінде № 23051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жобаларға кредит беру және қаржы лизингі тетігі шеңберінде кредиттер/қаржы лизингі бойынша кепілдіктер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 шеңберінде жаңа бизнес-идеяларды іске асыру үшін мемлекеттік гранттар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 мемлекеттік қызметтер көрсету қағидаларын бекіту және Қазақстан Республикасы Ұлттық экономика министрінің кейбір бұйрықтарының күші жойылды деп тану туралы" Қазақстан Республикасы Ұлттық экономика министрінің 2021 жылғы 11 маусымдағы № 59 бұйрығы. Нормативтік құқықтық актілерді мемлекеттік тіркеу тізілімінде № 23051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 шеңберінде өндірістік (индустриялық) инфрақұрылымды дамыту бойынша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субъектілерінің жобаларына және индустриялық аймақтарға жетіспейтін инфрақұрылымды алу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 мемлекеттік қызметтер көрсету қағидаларын бекіту және Қазақстан Республикасы Ұлттық экономика министрінің кейбір бұйрықтарының күші жойылды деп тану туралы" Қазақстан Республикасы Ұлттық экономика министрінің 2021 жылғы 11 маусымдағы № 59 бұйрығы. Нормативтік құқықтық актілерді мемлекеттік тіркеу тізілімінде № 23051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аймақтарды құру немесе дамыту жөніндегі жобаларға жетіспейтін инфрақұрылымды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ұйымдастырудың тиімділігін арттыруға арналған шығындарды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бұйрығы. Нормативтік құқықтық актілерді мемлекеттік тіркеу тізілімінде № 12640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құзыретін арттыруға арналған шығындарды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бұйрығы. Нормативтік құқықтық актілерді мемлекеттік тіркеу тізілімінде № 12640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жетілдіруге арналған шығындарды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бұйрығы. Нормативтік құқықтық актілерді мемлекеттік тіркеу тізілімінде № 12640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тауарларды, жұмыстар мен көрсетілетін қызметтерді ішкі нарықта ілгеріту бойынша өнеркәсіптік-инновациялық қызмет субъектілері шығындарының бір бөлігін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қағидаларын бекіту туралы Қазақстан Республикасы Инвестициялар және даму министрінің міндетін атқарушының 2015 жылғы 4 желтоқсандағы № 1164 бұйрығы. Нормативтік құқықтық актілерді мемлекеттік тіркеу тізілімінде № 12652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Туризм</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 Туризм саласындағы өзге де мемлекеттік көрсетілетін қызметтер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қызметті (туроператорлық қызмет) жүзеге асыруға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туризмі саласындағы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қызметті (туроператорлық қызмет) жүзеге асыруға лицензия беру" мемлекеттік көрсетілетін қызмет қағидаларын бекіту туралы" Қазақстан Республикасы Мәдениет және спорт министрінің 2020 жылғы 29 мамырдағы № 156 бұйрығы. Нормативтік құқықтық актілері мемлекеттік тіркеу тізілімінде № 20783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туризмі мен ішкі туризм саласындағы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Көлік және коммуникация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 Автомобиль көлігі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жүк көлік құралдарын өлшеу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жүк көлігі құралдарын өлшеудің халықаралық сертификатын қолдану қағидасын бекіту туралы" Қазақстан Республикасы Көлік және коммуникацмия министрінің 2011 жылғы 23 ақпандағы № 87 бұйрығы. Нормативтік құқықтық актілері мемлекеттік тіркеу тізілімінде № 6817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тасымалдауды жүзеге асыруға рұқсат беру туралы куәлік және автокөлік құралына рұқсат карточкасын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рұқсатты қолдана отырып Халықаралық автомобиль тасымалдарын жүзеге асыруға рұқсат куәлігін беру куәлік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жүк тасымалдауды жүзеге асыруға автомобильмен тасымалдаушыларға рұқсат беру қағидаларын бекіту туралы" Қазақстан Республикасы Көлік және коммуникация министрлігінің 2011 жылғы 24 тамыздағы № 523 бұйрығы. Қазақстан Республикасы Әділет министрлігінде 2011 жылы 26 қыркүйекте № 7204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рұқсатты қолданбай халықаралық автомобиль тасымалдарын жүзеге асыруға рұқсат куәлігін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рұқсатты қолдана отырып, автокөлік құралына рұқсат карточкасын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рұқсатты қолданбай автокөлік құралына рұқсат карточкасын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28 мамырдағы № 318 бұйрығы. Нормативтік құқықтық актілері мемлекеттік тіркеу тізілімінде № 20791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салмақты және (немесе) ірі көлемді автокөлік құралдарының жүруіне арнайы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бұйрығы. Нормативтік құқықтық актілері мемлекеттік тіркеу тізілімінде № 11395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арнайы рұқсат бойынша көлік құралын ауыстыру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рұқсаттың қолданылу мерзімін ұзарту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жыл сайынғы мемлекеттік техникалық қарап-тексеруден өткізу қағидаларын бекіту туралы" Қазақстан Республикасы Ауыл шаруашылығы министрінің 2015 жылғы 30 наурыздағы № 4-3/269 бұйрығы. Нормативтік құқықтық актілері мемлекеттік тіркеу тізілімінде № 11710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тамақ өнімдерін халықаралық тасымалдау және осы тасымалдарға арналған арнайы көлік құралдары туралы келісімге сәйкес берілген куәлік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бұйрығы. Нормативтік құқықтық актілері мемлекеттік тіркеу тізілімінде № 12463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автомобильдік жолаушылар тасымалын жүзеге асырумен байланысты тасымалдаушылардың залалдарын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атқарушының 2015 жылғы 25 тамыздағы № 883 бұйрығы. Нормативтік құқықтық актілерді мемлекеттік тіркеу тізілімінде № 12353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мемлекеттік қызметті көрсету қағидаларын бекіту туралы" Қазақстан Республикасы Индустрия және инфрақұрылымдық даму министрінің м.а. 2020 жылғы 29 сәуірдегі № 251 бұйрығы. Нормативтік құқықтық актілері мемлекеттік тіркеу тізілімінде № 20587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 және (немесе) олардың тіркемелерін қайта жабдықтауға куәлік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 және (немесе) оның тіркемелерін қайта жабдықтауға куәлік беру" мемлекеттік қызмет көрсету қағидаларын бекіту туралы" Қазақстан Республикасы Ішкі істер министрінің 2020 жылғы 31 наурыздағы № 281 бұйрығы. Нормативтік құқықтық актілері мемлекеттік тіркеу тізілімінде № 20222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 Әуе көлігі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персоналына куәліктер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 мүшесінің куәлігін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 куәліктерін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бұйрығы. Нормативтік құқықтық актілері мемлекеттік тіркеу тізілімінде № 8782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пилот куәлігін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диспетчерінің, авиациялық станция операторының куәлігін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жөніндегі персоналдың куәлігін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әуе кемелеріне техникалық қызмет көрсету жөніндегі персоналдың куәлігін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 жөніндегі қызметкердің немесе ұшу диспетчерінің куәлігін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жөніндегі персонал куәлігінің қолданылу мерзімін ұзарту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әуе кемелеріне техникалық қызмет көрсету жөніндегі персонал куәлігінің қолданылу мерзімін ұзарту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 жөніндегі қызметкер немесе ұшу диспетчері куәлігінің қолданылу мерзімін ұзарту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пилоттың куәлігіне біліктілік және арнайы белгілерді енгізу немесе олардың қолданылу мерзімін ұзарту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диспетчерінің, авиациялық станция операторының куәлігіне біліктілік және арнайы белгілерді енгізу немесе олардың қолданылу мерзімін ұзарту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жөніндегі персоналдың куәлігіне біліктілік және арнайы белгілерді енгізу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 мүшесінің куәлігіне біліктілік және арнайы белгілерді енгізу немесе олардың қолданылу мерзімін ұзарту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персоналының куәлігін және (немесе) оған қосымшаны ауыстыру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 пайдаланушыны сертификаттау және оған сертификат беру қағидаларын бекіту туралы" Қазақстан Республикасы Инвестициялар және даму министрінің м.а. 2015 жылғы 10 қарашадағы № 1061 бұйрығы. Нормативтік құқықтық актілері мемлекеттік тіркеу тізілімінде № 12452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емес ұшуларды орындауға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емес ұшуды орындауға рұқсаттар беру және оны беруден бас тарту негіздерінің қағидаларын бекіту туралы" Қазақстан Республикасы Көлік және коммуникация министрінің м.а. 2010 жылғы 13 тамыздағы № 359 бұйрығы. Нормативтік құқықтық актілері мемлекеттік тіркеу тізілімінде № 6463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жеңіл авиация әуе кемесінің ұшуға жарамдылығы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авиация саласындағы сертификаттау қағидаларын бекіту туралы" Қазақстан Республикасы Инвестициялар және даму министрінің 2017 жылғы 19 шілдедегі № 483 бұйрығы. Нормативтік құқықтық актілері мемлекеттік тіркеу тізілімінде № 15633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 данасының ұшуға жарамдылық нормаларына сәйкестігі куәлігін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авиация саласындағы сертификаттау қағидаларын бекіту туралы" Қазақстан Республикасы Инвестициялар және даму министрінің 2017 жылғы 19 шілдедегі № 483 бұйрығы. Нормативтік құқықтық актілері мемлекеттік тіркеу тізілімінде № 15633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ұшуға жарамдылығы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ұшуға жарамдылығы сертификатын алғаш рет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бұйрығы. Нормативтік құқықтық актілері мемлекеттік тіркеу тізілімінде № 12073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ұшуға жарамдылық сертификаты болған азаматтық әуе кемесінің ұшуға жарамдылығы сертификатын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үлгілік конструкциясы жоқ азаматтық әуе кемесінің ұшуға жарамдылығы сертификатын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ұшуға жарамдылығы сертификатын ұзарту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кемелерінің шет мемлекет берген ұшуға жарамдылығы сертификатын тану туралы шешім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бұйрығы. Нормативтік құқықтық актілері мемлекеттік тіркеу тізілімінде № 12073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орталығының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м.а. 2015 жылғы 6 ақпандағы № 115 бұйрығы. Нормативтік құқықтық актілері мемлекеттік тіркеу тізілімінде № 10486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(әуеайлақтың) авиациялық қауіпсіздік қызметіне сертификат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қауіпсіздік қызметінің жете тексеруді ұйымдастыруын сертификаттау және сертификат беру қағидаларын бекіту туралы" Қазақстан Республикасы Инвестициялар және даму министрінің м.а. 2015 жылғы 24 ақпандағы № 160 бұйрығы. Нормативтік құқықтық актілері мемлекеттік тіркеу тізілімінде № 11379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орындау құқығына арналған куәлік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авиациялық жұмыстарға рұқсат беру қағидаларын бекіту туралы" Қазақстан Республикасы Инвестициялар және даму министрінің 2015 жылғы 30 қазандағы № 1024 бұйрығы. Нормативтік құқықтық актілері мемлекеттік тіркеу тізілімінде № 12511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өз қызметін жүзеге асыратын шетелдік тасымалдаушыларды аккредиттеу туралы куәлік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шетелдік әуемен тасымалдаушыларды аккредиттеу қағидаларын бекіту туралы" Қазақстан Республикасы Инвестициялар және даму министрінің 2017 жылғы 26 маусымдағы № 382 бұйрығы. Нормативтік құқықтық актілері мемлекеттік тіркеу тізілімінде № 15386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техникасына техникалық қызмет көрсету және оны жөндеу ұйымына сертификат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 бекіту туралы" Қазақстан Республикасы Инвестициялар және даму министрінің м.а. 2015 жылғы 24 ақпандағы № 197 бұйрығы. Нормативтік құқықтық актілері мемлекеттік тіркеу тізілімінде № 11722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орындау құқығына куәлік беру (жалпы мақсаттағы авиация пайдаланушы)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авиацияны пайдаланушыларды ұшуға рұқсат беру қағидаларын бекіту туралы" Қазақстан Республикасы Инвестициялар және даму министрінің 2015 жылғы 30 қазандағы № 1023 бұйрығына өзгерістер мен толықтырулар енгізу туралы" Қазақстан Республикасы Индустрия және инфрақұрылымдық даму министрінің 2020 жылғы 12 мамырдағы № 279 бұйрығы. Нормативтік құқықтық актілері мемлекеттік тіркеу тізілімінде № 20648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әуе кемесінің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бұйрығы. Нормативтік құқықтық актілері мемлекеттік тіркеу тізілімінде № 12073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айлағының (тікұшақ айлығының) жарамдылығы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"Әуеайлақтардың (тікұшақ айлақтарының) жарамдылығын сертификаттау және оларға сертификат беру қағидаларын бекіту туралы" Қазақстан Республикасы Инвестициялар және даму министрінің м.а. 2015 жылғы 24 ақпандағы № 187 бұйрығы. Нормативтік құқықтық актілері мемлекеттік тіркеу тізілімінде № 12052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Радиомен хабарлау аппаратурасын пайдалануға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бұйрығы. Нормативтік құқықтық актілері мемлекеттік тіркеу тізілімінде № 12073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ұшуды орындауға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бұйрығы. Нормативтік құқықтық актілері мемлекеттік тіркеу тізілімінде № 12073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жарамдылығының экспорттық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бұйрығы. Нормативтік құқықтық актілері мемлекеттік тіркеу тізілімінде № 12073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мүшесінің куәлігін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қағидаларын бекіту туралы" Қазақстан Республикасы Инвестициялар және даму министрінің 2017 жылғы 22 маусымдағы № 378 бұйрығы. Нормативтік құқықтық актілері мемлекеттік тіркеу тізілімінде № 15478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қозғалтқыштың және әуе винтінің үлгісінің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және үлгі сертификатын беру қағидаларын бекіту туралы" Қазақстан Республикасы Инвестициялар және даму министрінің м.а. 2015 жылғы 16 қазандағы № 994 бұйрығы. Нормативтік құқықтық актілері мемлекеттік тіркеу тізілімінде № 12812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берушінің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бұйрығы. Нормативтік құқықтық актілерді мемлекеттік тіркеу тізілімінде № 15468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салынатын аймақтар мен ұшуларды шектеу аймақтарының үстімен ұшуға Қазақстан Республикасы Мемлекеттік күзет қызметімен және ұлттық қауіпсіздік органдарымен келіскеннен кейін арнайы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 қағидаларын бекіту туралы" Қазақстан Республикасы Қорғаныс министрінің 2020 жылғы 2 маусымдағы № 250 бұйрығы. Нормативтік құқықтық актілері мемлекеттік тіркеу тізілімінде № 20818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 Теміржол және су көлігі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Бербоут-чартер тізілімінде теңіз кемелерін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кемесін бербоут-чартер тiзiлімiнде тіркеу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және оларға құқықтарды мемлекеттік тіркеу қағидаларын бекіту туралы" Қазақстан Республикасының Инвестициялар және даму министрінің м.а. 2015 жылғы 24 ақпандағы № 165 бұйрығы. Нормативтік құқықтық актілері мемлекеттік тіркеу тізілімінде № 11125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кемесін бербоут-чартер тiзiлімiнде қайта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кемесін бербоут-чартер тiзiлімiнен алып тастау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экипаждың ең аз құрамы туралы куәлік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жолдарымен кеме қатынасын жүзеге асыратын кемелер үшін кеме құжаттарын беру және жүргізу қағидаларын бекіту туралы" Қазақстан Республикасы Инвестициялар және даму министрінің 2015 жылғы 27 наурыздағы № 357 бұйрығы. Нормативтік құқықтық актілері мемлекеттік тіркеу тізілімінде № 11093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туын көтеріп жүзетін кемені Каспий теңізінің қазақстандық секторында пайдалануға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туын көтеріп жүзетін кемені Каспий теңізінің қазақстандық секторында пайдалануға рұқсат беру қағидаларын бекіту туралы" Қазақстан Республикасы Индустрия және инфрақұрылымдық даму министрінің 2019 жылғы 16 шілдедегі № 512 бұйрығы. Нормативтік құқықтық актілері мемлекеттік тіркеу тізілімінде № 19057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 және сынақ зертханаларын техникалық куәландыруды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жасауды және материалдар мен бұйымдарды дайындауды техникалық байқау қағидасын бекіту туралы" Қазақстан Республикасы Көлік және коммуникация министрінің м.а. 2011 жылғы 13 мамырдағы № 276 бұйрығы. Нормативтік құқықтық актілері мемлекеттік тіркеу тізілімінде № 6993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құрамының адамдарын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 адамдарының аттестаттаудан өткендігі туралы анықтама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м.а. 2015 жылғы 27 наурыздағы № 355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11234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 адамдарының аттестаттаудан өткендігі туралы анықтаманың телнұсқасы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жүктерді тасымалдауға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жүктерді тасымалдауға лицензия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жүктерді тасымалдауға лицензия беру" мемлекеттік қызметті көрсету қағидаларын бекіту туралы" Қазақстан Республикасы Индустрия және инфрақұрылымдық даму министрінің м.а. 2020 жылғы 12 наурыздағы № 130 бұйрығы. Нормативтік құқықтық актілері мемлекеттік тіркеу тізілімінде № 20140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жүктерді тасымалдауға лицензияны қайта ресімдеу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 Көлік және коммуникация саласындағы өзге де мемлекеттік көрсетілетін қызметтер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жалпыға ортақ пайдаланылатын автомобиль жолдарына бөлінген белдеуде сыртқы (көрнекі) жарнама объектілерін орналастыруды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қағидаларын бекіту туралы" Қазақстан Республикасы Индустрия және инфрақұрылымдық даму министрінің 2019 жылғы 6 маусымдағы № 371 бұйрығы. Нормативтік құқықтық актілері мемлекеттік тіркеу тізілімінде № 18803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жалпыға ортақ пайдаланылатын автомобиль жолдарына бөлінген белдеуде сыртқы (көрнекі) жарнама объектілерін орналастыруды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қағидаларын бекіту туралы" Қазақстан Республикасы Индустрия және инфрақұрылымдық даму министрінің 2019 жылғы 6 маусымдағы № 371 бұйрығы. Нормативтік құқықтық актілері мемлекеттік тіркеу тізілімінде № 18803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жалпыға ортақ пайдаланылатын автомобиль жолдарының арналармен, байланыс және электр беру желілерімен, мұнай құбырларымен, газ құбырларымен, су құбырларымен және темір жолдармен, басқа да инженерлік желілермен, коммуникациялармен қиылысуына жобалау үшін, сондай-ақ халықаралық және республикалық маңызы бар жалпыға ортақ пайдаланылатын автомобиль жолдарына кірме жолдар салу және оларға жанасу үшін техникалық шарт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кірме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 мемлекеттік қызмет көрсету қағидаларын бекіту туралы" Қазақстан Республикасы Индустрия және инфрақұрылымдық даму министрінің 2020 жылғы 15 мамырдағы № 292 бұйрығы. Нормативтік құқықтық актілері мемлекеттік тіркеу тізілімінде № 20658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тұрақты емес тасымалдауға бланкілер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бұйрығына өзгерістер енгізу туралы" Қазақстан Республикасы Индустрия және инфрақұрылымдық даму министрінің 2020 жылғы 15 мамырдағы № 295 бұйрығы. Нормативтік құқықтық актілері мемлекеттік тіркеу тізілімінде № 20657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тасымалдарына бланкілер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қауіпті жүкті тасымалдауға арнайы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бұйрығына өзгерістер енгізу туралы" Қазақстан Республикасы Индустрия және инфрақұрылымдық даму министрінің м.а. 2020 жылғы 30 сәуірдегі № 259 бұйрығы. Нормативтік құқықтық актілері мемлекеттік тіркеу тізілімінде № 20633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халықаралық қатынаста қауіпті жүктерді тасымалдауға рұқсат беру туралы куәлік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бұйрығына өзгерістер енгізу туралы" Қазақстан Республикасы Индустрия және инфрақұрылымдық даму министрінің м.а. 2020 жылғы 30 сәуірдегі № 259 бұйрығы. Нормативтік құқықтық актілері мемлекеттік тіркеу тізілімінде № 20633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 жолаушыларды және багажды автомобильмен тасымалдауды тұрақты жүзеге асыратын Қазақстан Республикасының тасымалдаушыларына шет мемлекеттің аумағына (аумағынан) кіруге (кетуге)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бұйрығына өзгерістер енгізу туралы" Қазақстан Республикасы Индустрия және инфрақұрылымдық даму министрінің 2020 жылғы 15 мамырдағы № 295 бұйрығы. Нормативтік құқықтық актілері мемлекеттік тіркеу тізілімінде № 20657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Қоршаған ортаны және жануарлар дүниесін, табиғи ресурстарды қорғау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 Қоршаған ортаны қорғау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жұмыстарды орындауға және қызметтерді көрсетуге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үшін табиғат қорғауға қатысты жобалау, нормалау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бұйрығы. Нормативтік құқықтық актілері мемлекеттік тіркеу тізілімінде № 20823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қайта өңдеу, залалсыздандыру, кәдеге жарату және (немесе) жою</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жұмыстарды орындау және қызмет көрсету үшін қоршаған ортаны қорғау саласындағы</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олар бар өнімдерді Еуразиялық экономикалық одаққа мүше болып табылмайтын мемелекеттерден Қазақстан Республикасының аумағына әкелуге және (немесе) Қазақстан Республикасының аумағынан осы мемлекеттерге әкетуге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бұйрығы. Нормативтік құқықтық актілері мемлекеттік тіркеу тізілімінде № 20823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беру қағидаларын бекіту туралы" Қазақстан Республикасы Экология, геология және табиғи ресурстар министрінің м.а. 2021 жылғы 19 шiлдедегі № 258 бұйрығы. Нормативтік құқықтық актілері мемлекеттік тіркеу тізілімінде № 23706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қағидаларын бекіту туралы" Қазақстан Республикасы Экология, геология және табиғи ресурстар министрінің 2021 жылғы 12 шiлдедегі № 244 бұйрығы. Нормативтік құқықтық актілерді мемлекеттік тіркеу тізілімінде № 23580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 әсер етуге арналған экологиялық рұқсатты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 Қазақстан Республикасы Экология, геология және табиғи ресурстар министрінің м.а. 2021 жылғы 9 тамыздағы № 319 бұйрығы. Нормативтік құқықтық актілері мемлекеттік тіркеу тізілімінде № 23928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органымен жүзеге асыратын мемлекеттік экологиялық сараптама қоры-тындысын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жүргізу қағидаларын бекіту туралы" Қазақстан Республикасы Экология, геология және табиғи ресурстар министрінің м.а. 2021 жылғы 9 тамыздағы № 317 бұйрығы. Нормативтік құқықтық актілері мемлекеттік тіркеу тізілімінде № 23918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объектілер үшін әсер етуге арналған экологиялық рұқсатты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 Қазақстан Республикасы Экология, геология және табиғи ресурстар министрінің м.а. 2021 жылғы 9 тамыздағы № 319 бұйрығы. Нормативтік құқықтық актілері мемлекеттік тіркеу тізілімінде № 23928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органдарымен жүзеге асыратын мемлекеттік экологиялық сараптама қоры-тындысын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жүргізу қағидаларын бекіту туралы" Қазақстан Республикасы Экология, геология және табиғи ресурстар министрінің м.а. 2021 жылғы 9 тамыздағы № 317 бұйрығы. Нормативтік құқықтық актілері мемлекеттік тіркеу тізілімінде № 23918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ақпарат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бұйрығы. Нормативтік құқықтық актілерді мемлекеттік тіркеу тізілімінде № 20823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рұқсатты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 Қазақстан Республикасы Экология, геология және табиғи ресурстар министрінің м.а. 2021 жылғы 9 тамыздағы № 319 бұйрығы. Қазақстан Республикасының Әділет министрлігінде 2021 жылғы 10 тамызда № 23928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 нәтижелері бойынша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 мемлекеттік қызметтер көрсету қағидаларын бекіту туралы" Қазақстан Республикасы Экология, геология және табиғи ресурстар министрінің 2020 жылғы 2 маусымдағы № 130 бұйрығына өзгерістер енгізу туралы" Қазақстан Республикасы Экология, геология және табиғи ресурстар министрінің м.а. 2021 жылғы 20 тамыздағы № 337 бұйрығы. Нормативтік құқықтық актілері мемлекеттік тіркеу тізілімінде № 24073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 мемлекеттік қызметтер көрсету қағидаларын бекіту туралы" Қазақстан Республикасы Экология, геология және табиғи ресурстар министрінің 2020 жылғы 2 маусымдағы № 130 бұйрығына өзгерістер енгізу туралы" Қазақстан Республикасы Экология, геология және табиғи ресурстар министрінің м.а. 2021 жылғы 20 тамыздағы № 337 бұйрығы. Нормативтік құқықтық актілері мемлекеттік тіркеу тізілімінде № 24073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 Су ресурстарын пайдалану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су қорғау аймақтары мен белдеулерінде кәсіпорындар мен басқа да құрылыстарды орналастыруды, сондай-ақ құрылыс және басқа да жұмыстарды жүргізу шарттарын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салу кезінде су объектілерінде, су қорғау аймақтары мен белдеулерінде кәсіпорындар мен басқа да құрылыстарды орналастыруды, сондай-ақ құрылыс және басқа да жұмыстар жүргізу шарттарын келісу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м.а. 2020 жылғы 11 қыркүйектегі № 216 бұйрығы. Нормативтік құқықтық актілері мемлекеттік тіркеу тізілімінде № 21194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қызметімен байланысты емес су объектілерінде, су қорғау аймақтары мен белдеулерінде жұмыс жүргізу шарттарын келісу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сәулет, қала құрылысы және құрылыс қызметі туралы" 2001 жылғы 16 шілдедегі Қазақстан Республикасы Заңының 60-бабының 2-тармағына сәйкес су объектілерінде, су қорғау аймақтары мен белдеулерінде кәсіпорындар мен басқа да құрылыстарды орналастыруды, сондай-ақ құрылыс және басқа да жұмыстар жүргізу шарттарын жобалау (жобалау-сметалық) құжаттамасынсыз не эскиздер (эскиздік жобалар) бойынша келісуден өткізу"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мен су бұрудың үлестік нормаларын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м.а. 2020 жылғы 11 қыркүйектегі № 216 бұйрығы. Нормативтік құқықтық актілері мемлекеттік тіркеу тізілімінде № 21194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арналған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рұқсат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бұйрығы. Нормативтік құқықтық актілері мемлекеттік тіркеу тізілімінде № 11765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 мақсаттары үшін су ресурстарын пайдалануға байланысты объектілер рұқсат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алусыз су объектілерін пайдалануға байланысты рұқсат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 салаcындағы мемлекеттік көрсетілетін кызмет стандарттарын бекіту туралы"Қазақстан Республикасы Ауыл шаруашылығы министрінің 2015 жылғы 6 мамырдағы № 18-1/415 бұйрығы. Нормативтік құқықтық актілері мемлекеттік тіркеу тізілімінде № 11662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режиміне келісім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саласындағы мемлекеттік көрсетілетін қызмет стандарттарын бекіту туралы" Қазақстан Республикасы Ауыл шаруашылығы министрі міндетін атқарушының 2015 жылғы 30 сәуірдегі № 18-03/390 бұйрығы. Нормативтік құқықтық актілері мемлекеттік тіркеу тізілімінде № 11774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сарқылуына жол бермеуге бағытталған су қорғау іс-шараларын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су ресурстарын пайдалану саласындағы мемлекеттік көрсетілетін қызметтерді көрсету қағидаларын бекіту туралы" Қазақстан Республикасы Экология, геология және табиғи ресурстар министрінің м.а. 2020 жылғы 22 мамырдағы № 117 бұйрығы. Нормативтік құқықтық актілері мемлекеттік тіркеу тізілімінде № 20723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ережесін бекіту туралы" Қазақстан Республикасы Қоршаған ортаны қорғау министрінің 2013 жылғы 16 қазандағы № 313-ө бұйрығы. Нормативтік құқықтық актілері мемлекеттік тіркеу тізілімінде № 8918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Бөгеттердің қауіпсіздігі саласындағы жұмыстарды жүргізу құқығына ұйымдарды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м.а. 2020 жылғы 11 қыркүйектегі № 216 бұйрығы. Нормативтік құқықтық актілері мемлекеттік тіркеу тізілімінде № 21194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шифрларын беру үшін бөгеттердің қауіпсіздігі декларациясын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м.а. 2020 жылғы 11 қыркүйектегі № 216 бұйрығы. Нормативтік құқықтық актілері мемлекеттік тіркеу тізілімінде № 21194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м.а. 2020 жылғы 11 қыркүйектегі № 216 бұйрығы. Нормативтік құқықтық актілері мемлекеттік тіркеу тізілімінде № 21194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Акваөсіру (балық өсіру шаруашы лығы) өнімділігін және өнім сапасын арттыруды субсидиялау сондай-ақ асыл тұқымды балық шаруашылығын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 бойынша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 Орман ресурстарын пайдалану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орман билетін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билеті мен орман билетінің нысандарын, оларды есепке алу, сақтау, толтыру және беру қағидаларын бекіту туралы" Қазақстан Республикасы Ауыл шаруашылығы министрінің 2015 жылғы 26 қаңтардағы № 18-02/40 бұйрығына өзгерістер мен толықтырулар енгізу туралы" Қазақстан Республикасы Экология, геология және табиғи ресурстар министрінің 2020 жылғы 1 маусымдағы № 128 бұйрығы. Нормативтік құқықтық актілері мемлекеттік тіркеу тізілімінде № 20810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жай-күйі мен молықтырылуына әсер ететін объектілерді салу орындарын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 салаcындағы мемлекеттік көрсетілетін кызмет қағидаларын бекіту туралы" Қазақстан Республикасы Экология, геология және табиғи ресурстар министрінің 2020 жылғы 15 маусымдағы № 143 бұйрығы. Нормативтік құқықтық актілері мемлекеттік тіркеу тізілімінде № 20864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қорында орман шаруашылығын жүргізуге байланысты емес жұмыстарды жүргізуге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 салаcындағы мемлекеттік көрсетілетін кызмет қағидаларын бекіту туралы" Қазақстан Республикасы Экология, геология және табиғи ресурстар министрінің 2020 жылғы 15 маусымдағы № 143 бұйрығы. Нормативтік құқықтық актілері мемлекеттік тіркеу тізілімінде № 20864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өсетін ағаш және бұта тұқымдылар плантацияларын отырғызуға және өсіруге, жекеше орман питомниктерін құруға және дамытуға жұмсалатын шығыстарды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қағидаларын бекіту туралы" Қазақстан Республикасы Ауыл шаруашылығы министрінің міндетін атқарушының 2015 жылғы 27 ақпандағы № 18-02/169 бұйрығы. Нормативтік құқықтық актілерді мемлекеттік тіркеу тізілімінде № 11633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 Жануарлар дүниесін пайдалану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бекіту туралы" Қазақстан Республикасы Ауыл шаруашылығы министрінің м.а. 2015 жылғы 27 ақпандағы № 18-03/143 бұйрығы. Нормативтік құқықтық актілері мемлекеттік тіркеу тізілімінде № 11935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 қағидаларын бекіту туралы"Қазақстан Республикасы Экология, геология және табиғи ресурстар министрінің 2020 жылғы 10 маусымдағы № 138 бұйрығы. Нормативтік құқықтық актілері мемлекеттік тіркеу тізілімінде № 20856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интродукциялауды, реинтродукциялауды және будандастыруды жүргізуге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интродукциялауды, реинтродукциялауды және будандастыруды жүргізуге рұқсат беру қағидаларын бекіту туралы" Қазақстан Республикасы Ауыл шаруашылығы министрінің м.а. 2015 жылғы 27 ақпандағы № 18-03/153 бұйрығы. Нормативтік құқықтық актілері мемлекеттік тіркеу тізілімінде № 11623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лимиттер негізінде жануарлар дүниесі объектілерін алып қоюға квоталар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объектілері болып табылатын жануарлар түрлерін алып қоюға квоталар бөлу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объектілерін алып қою квоталарын бөлу қағидаларын бекіту туралы" Қазақстан Республикасы Ауыл шаруашылығы министрінің м.а. 2015 жылғы 27 ақпандағы № 18-04/149 бұйрығы. Нормативтік құқықтық актілері мемлекеттік тіркеу тізілімінде № 10865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алуға квоталарды бөлу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сауда үшін бекіре тұқымдас балық түрлері уылдырығының таңбасын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нарықтардағы сауда үшін бекіре тұқымдас балық түрлерінің уылдырығын таңбалау қағидаларын бекіту туралы" Қазақстан Республикасы Ауыл шаруашылығы министрінің 2015 жылғы 14 қаңтардағы № 18-04/14 бұйрығы. Нормативтік құқықтық актілері мемлекеттік тіркеу тізілімінде № 10397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құрылыстарының балық қорғау құрылғыларын орнатуды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саласындағы мемлекеттік көрсетілетін қызмет қағидаларын бекіту туралы"Қазақстан Республикасы Экология, геология және табиғи ресурстар министрінің 2020 жылғы 12 тамыздағы № 188 бұйрығы. Нормативтік құқықтық актілері мемлекеттік тіркеу тізілімінде № 21087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қайдан ауланғаны туралы анықтама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саласындағы мемлекеттік көрсетілетін қызмет қағидаларын бекіту туралы" Қазақстан Республикасы Экология, геология және табиғи ресурстар министрінің 2020 жылғы 12 тамыздағы № 188 бұйрығы. Нормативтік құқықтық актілері мемлекеттік тіркеу тізілімінде № 21087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рұқсаттар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рұқсаттар беру қағидаларын бекіту туралы" Қазақстан Республикасы Ауыл шаруашылығы министрінің м.а. 2014 жылғы 19 желтоқсандағы № 18-04/675 бұйрығы. Нормативтік құқықтық актілері мемлекеттік тіркеу тізілімінде № 10168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(кәсіпшілік, әуесқойлық (спорттық), ғылыми-зерттеу үшін аулау, мелиоративтік аулау, өсімін молайту мақсатында аулау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ғылыми, мәдени-ағартушылық, тәрбиелік, эстетикалық мақсаттарда, сондай-ақ эпизоотияны болдырмау мақсатында пайдалану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түрлерін өсімін молайту мақсатында пайдалану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реттеуге жататын жануарлар түрлерін алып қоюға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реттеуге жататын жануарлар түрлерін алып қоюға рұқсат беру" мемлекеттік көрсетілетін қызмет қағидаларын бекіту туралы" Қазақстан Республикасы Экология, геология және табиғи ресурстар министрінің 2020 жылғы 30 желтоқсандағы № 347 бұйрығы. Нормативтік құқықтық актілері мемлекеттік тіркеу тізілімінде № 22000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шаруашылығы субъектілерінің қоғамдық бірлестіктерінің, сондай-ақ балық аулаушылар мен балық шаруашылығы субъектілері қоғамдық бірлестіктерінің республикалық қауымдастықтарын аккредиттеу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мен аңшылық шаруашылығы субъектілерінің қоғамдық бірлестіктері қауымдастығын аккредиттеу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шаруашылығы субъектілерінің қоғамдық бірлестіктерінің, сондай-ақ балық аулаушылар мен балық шаруашылығы субъектілерінің қоғамдық бірлестіктерінің республикалық қауымдастықтарын аккредиттеу, оларды аккредиттеуден өткізу қағидаларын бекіту туралы" Қазақстан Республикасы Экология, геология және табиғи ресурстар министрінің міндетін атқарушының 2020 жылғы 31 қаңтардағы № 28 бұйрығына өзгерістер мен толықтырулар енгізу туралы Қазақстан Республикасы Экология, геология және табиғи ресурстар министрінің 2021 жылғы 13 қыркүйектегі № 369 бұйрығы. Нормативтік құқықтық актілері мемлекеттік тіркеу тізілімінде № 24387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аулаушылар және балық шаруашылығы субъектілері қоғамдық бірлестіктерінің қауымдастығын аккредиттеу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балықшы және қорықшы куәліктерінің нысанын және оларды беру қағидаларын бекіту туралы" Қазақстан Республикасы Премьер-Министрінің орынбасары – Қазақстан Республикасы Ауыл шаруашылығы министрінің 2018 жылғы 2 ақпандағы № 60 бұйрығы. Нормативтік құқықтық актілері мемлекеттік тіркеу тізілімінде № 16463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 Жер қойнауын пайдалану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емдік балшықты және қатты пайдалы қазбаларды барлауға, өндіркге, бірлесіп барлау мен өндіруге жер қойнауын пайдалану құқығының кепіл шартын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бұйрығы. Нормативтік құқықтық актілері мемлекеттік тіркеу тізілімінде № 20787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өндірістерін пайдалану қызметін жүзеге асыруға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 технологиялық жұмыстарды жүргізу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өндірістерін пайдалану жөніндегі қызметті жүзеге асыруға арналған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8 маусымдағы № 335 бұйрығы. Нормативтік құқықтық актілерді мемлекеттік тіркеу тізілімінде № 20865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қазбалардың кен орындарын ашық және жерасты тәсілдерімен ашу және игеру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өндіру (кең таралған пайдалы қазбаларды қоспағанда)</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жөндеуден кейінгі сынақтар</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Кеніштер мен шахталарды жабу жөніндегі тарату жұмыстары</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жерасты және күрделі жөндеу, жабдықтар мен агрегаттарды демонтаждау, Ұңғымаларды көтергішті орнату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үшін жарылыс жұмыстарын жүргізу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жуу, цементтеу, сынамалау және игеру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өндірістерді пайдалану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барлауға, өндіруге жер қойнауын пайдалану құқығының кепіл шартын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бұйрығы. Нормативтік құқықтық актілері мемлекеттік тіркеу тізілімінде № 20787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қорды пайдалануға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бұйрығы. Нормативтік құқықтық актілері мемлекеттік тіркеу тізілімінде № 20787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бұйрығы. Нормативтік құқықтық актілерді мемлекеттік тіркеу тізілімінде № 20611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бұйрығы. Нормативтік құқықтық актілерді мемлекеттік тіркеу тізілімінде № 20611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бұйрығы. Нормативтік құқықтық актілерді мемлекеттік тіркеу тізілімінде № 20611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бұйрығы. Нормативтік құқықтық актілерді мемлекеттік тіркеу тізілімінде № 20611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құрылыс учаскесі астындағы жер қойнауында пайдалы қазбалардың жоқ немесе оның аз мөлшерде екендігі туралы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жатқан аумақтарда құрылыс салуға рұқсат беру қағидаларын бекіту туралы" Қазақстан Республикасы Инвестициялар және даму министрінің 2018 жылғы 23 мамырдағы № 367 бұйрығы. Нормативтік құқықтық актілері мемлекеттік тіркеу тізілімінде № 17049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жатқан аумақтарда құрылыс салуға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жатқан аумақтарда құрылыс салуға рұқсат беру қағидаларын бекіту туралы" Қазақстан Республикасы Инвестициялар және даму министрінің 2018 жылғы 23 мамырдағы № 367 бұйрығы. Нормативтік құқықтық актілері мемлекеттік тіркеу тізілімінде № 17049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қағидаларын бекіту туралы" Қазақстан Республикасы Инвестициялар және даму министрінің міндетін атқарушының 2015 жылғы 25 қарашадағы № 1100 бұйрығы. Нормативтік құқықтық актілерді мемлекеттік тіркеу тізілімінде № 12479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 кеден аумағынан тыс жерде қайта өңдеудің кедендік рәсімімен орналастыруға қорытынды (рұқсат құжатын)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бұйрығы. Нормативтік құқықтық актілерді мемлекеттік тіркеу тізілімінде № 20611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құқығының және (немесе) жер қойнауын пайдалану құқығымен байланысты объектілердің ауысуы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бұйрығы. Нормативтік құқықтық актілерді мемлекеттік тіркеу тізілімінде № 20776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құқығымен байланысты объектілер болып табылатын акциялар мен басқа да бағалы қағаздарды ұйымдастырылған бағалы қағаздар рыногында айналысқа шығаруға рұқсат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мен уранды өндіру бойынша жер қойнауын пайдалануға арналған келісімшарттарға қосымша келісімдерді жасасу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 өзгерген кезде келісімшартқа қосымша келісім жасасу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бұйрығы. Нормативтік құқықтық актілерді мемлекеттік тіркеу тізілімінде № 20776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мен жер қойнауын пайдалану құқығындағы үлес ауысқан кезде келісімшартқа қосымша келісім жасасу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(учаскелерін) және дайындық кезеңін бекіту кезінде келісімшартқа қосымша келісім жасасу туралы</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 мен кезеңін немесе өндіру кезеңін бекіту кезінде келісімшартқа қосымша келісім жасасу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немесе өндіру кезеңін ұзарту кезінде келісімшартқа қосымша келісім жасасу туралы</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 ұлғайған немесе азайған кезде келісімшартқа қосымша келісім жасасу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бөлу кезінде келісімшартқа қосымша келісім жасасу туралы</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мен уранды өндіру бойынша жер қойнауын пайдалануға арналған келісімшарттарды жасасу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аукцион қорытындылары бойынша көмірсутектерді барлау және өндіру үшін келісімшарт алу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бұйрығы. Нормативтік құқықтық актілерді мемлекеттік тіркеу тізілімінде № 20776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қорытындылары бойынша көмірсутектерді өндіру үшін келісімшарт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келіссөздер хаттамасының қорытындылары бойынша көмірсутектерді барлау және өндіру үшін келісімшарт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келіссөздер хаттамасының қорытындылары бойынша көмірсутектерді өндіру үшін келісімшарт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саласындағы тікелей келіссөздер хаттамасының қорытындылары бойынша уран өндіруге арналған келісімшартты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2018 жылғы 11 маусымдағы № 233 бұйрығымен бекітілген Үлгілік келісімшартқа ауысу шартымен көмірсутектерді барлау және өндіру және өндіру үшін келісімшарт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шарттарға сәйкес көмірсутектерді барлау үшін келісімшарт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іздеушілікке арналған лицензияны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бұйрығы Нормативтік құқықтық актілері мемлекеттік тіркеу тізілімінде № 20787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барлауға арналған лицензияларды беруге өтініштерді беру және оларды қарау қағидаларын бекіту туралы" Қазақстан Республикасы Инвестициялар және даму министрінің 2018 жылғы 23 мамырдағы № 365 бұйрығы. Қазақстан Республикасының Әділет министрлігінде 2018 жылғы 6 маусымда № 17003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өндіруге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өндіруге арналған лицензия беру үшін өтініш беру және оны қарау қағидаларын бекіту туралы" Қазақстан Республикасы Инвестициялар және даму министрінің 2018 жылғы 23 мамырдағы № 366 бұйрығы. Қазақстан Республикасының Әділет министрлігінде 2018 жылғы 6 маусымда № 17001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пайдаланудың лицензиялық режиміне көшу шеңберінде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2018 жылғы 23 мамырдағы № 365 бұйрығы "Пайдалы қатты қазбаларды барлауға арналған лицензияларды беруге өтініштерді беру және оларды қарау қағидаларын бекіту туралы"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 өзгерту туралы қосымша келісім жасасу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пайдалануға арналған лицензияны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су ресурстарын пайдалану саласындағы мемлекеттік көрсетілетін қызметтерді көрсету қағидаларын бекіту туралы" Қазақстан Республикасы Экология, геология және табиғи ресурстар министрінің м.а. 2020 жылғы 22 мамырдағы № 117 бұйрығы. Нормативтік құқықтық актілері мемлекеттік тіркеу тізілімінде № 20723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қайта өңдеу туралы келісім жасасу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бұйрығы. Нормативтік құқықтық актілері мемлекеттік тіркеу тізілімінде № 20787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түрлендіруге арналған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бұйрығы. Нормативтік құқықтық актілері мемлекеттік тіркеу тізілімінде № 20787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учаскесінде бір мың текше метрден асатын көлемде тау-кен массасын алуға және (немесе) топырақты ауыстыруға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бұйрығы. Нормативтік құқықтық актілері мемлекеттік тіркеу тізілімінде № 20787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 шарттың, барлауға арнлағна лицензияның немесе қатты пайдалы қазбаларды өндіруге арналған лицензияның негізінде туындайтын жер қойнауын пайдалану құқығының ауысуына (жер қойнауын пайдалану құқығындағы үлесті), сондай-ақ жер қойнауын пайдалану құқығымен байланысты объектілердің ауысуына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Ауыл шаруашылығы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 Ауыл шаруашылығы саласындағы өзге де мемлекеттік көрсетілетін қызметтер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өндіруді басқару жүйелерін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өндіруді басқару жүйелерін дамытуды субсидиялау қағидаларын бекіту туралы" Қазақстан Республикасы Ауыл шаруашылығы министрінің 2014 жылғы 15 желтоқсандағы № 5-2/671 бұйрығы. Нормативтік құқықтық актілері мемлекеттік тіркеу тізілімінде № 10198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бұйрығы. Нормативтік құқықтық актілері мемлекеттік тіркеу тізілімінде № 17741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шаруашылыққа жарамдылығын мемлекеттік сынау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 сұрыптық сынақтан өткізу қағидаларын бекіту туралы" Қазақстан Республикасы Ауыл шаруашылығы министрінің 2015 жылғы 2 шілдедегі № 4-2/602 бұйрығы. Нормативтік құқықтық актілері мемлекеттік тіркеу тізілімінде № 11879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мемлекеттік тіркеу (қайта тіркеу), пестицидтерді уақытша тіркеу, төмен қаупі бар биологиялық препаратты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тіркеу (ұсақмөлдекті және өндірістік) сынақтарынан өткізу және мемлекеттік тіркеу қағидаларын бекіту туралы" Қазақстан Республикасы Ауыл шаруашылығы министрінің 2015 жылғы 30 қаңтардағы № 4-4/61 бұйрығы. Нормативтік құқықтық актілерді мемлекеттік тіркеу тізілімінде № 11687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 бекіту туралы" Қазақстан Республикасы Ауыл шаруашылығы министрінің 2015 жылғы 23 қаңтардағы № 7-1/37 бұйрығы. Нормативтік құқықтық актілері мемлекеттік тіркеу тізілімінде № 10466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 кезінде орны ауыстырылатын (тасымалданатын) объектілерге ветеринариялық сертификат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бұйрығы. Нормативтік құқықтық актілері мемлекеттік тіркеу тізілімінде № 11898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Республикасының аумағында тасуға карантиндік сертификат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бұйрығы. Нормативтік құқықтық актілері мемлекеттік тіркеу тізілімінде № 12032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Республикасынан тыс жерлерге әкетуге фитосанитариялық сертификат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бұйрығы. Нормативтік құқықтық актілері мемлекеттік тіркеу тізілімінде № 12032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және қадағалау объектілеріне ветеринариялық-санитариялық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бұйрығы. Нормативтік құқықтық актілері мемлекеттік тіркеу тізілімінде № 11898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жетістікке қорғау құжатын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 қағидаларын бекіту туралы" Қазақстан Республикасы Әділет министрінің 2018 жылғы 29 тамыздағы № 1343 бұйрығы. Қазақстан Республикасының Әділет министрлігінде 2018 жылғы 24 қыркүйекте № 17416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зертханалар (сынау хаттамалары) беретін сараптама актiлерiн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актісін (сынақ хаттамасын) беру қағидаларын бекіту туралы" Қазақстан Республикасы Ауыл шаруашылығы министрінің 2015 жылғы 16 қаңтардағы № 7-1/19 бұйрығы. Нормативтік құқықтық актілерді мемлекеттік тіркеу тізілімінде № 10410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анықтамалар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бұйрығы. Нормативтік құқықтық актілері мемлекеттік тіркеу тізілімінде № 11898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оның ішінде көпжылдық екпелердің өндірісін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тапсырылған өнім шығындарын ішінара өтеуге субсидиялар алуға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 Нормативтік құқықтық актілері мемлекеттік тіркеу тізілімінде № 20209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отырғызу материалын өндіруге жұмсалған шығындарды ішінара өтеуге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 Нормативтік құқықтық актілері мемлекеттік тіркеу тізілімінде № 20209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 Нормативтік құқықтық актілері мемлекеттік тіркеу тізілімінде № 20209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су беру қызметтерінің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бұйрығы. Нормативтік құқықтық актілері мемлекеттік тіркеу тізілімінде № 12714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өнімінің өнімділігін және сапасын арттыруды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 Нормативтік құқықтық актілері мемлекеттік тіркеу тізілімінде № 18404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паспорт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қағидаларын бекіту туралы" Қазақстан Республикасының Ауыл шаруашылығы министрінің 2015 жылғы 30 қаңтардағы № 7-1/68 бұйрығы. Нормативтік құқықтық актілері мемлекеттік тіркеу тізілімінде № 11127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биоагенттердің (энтомофагтардың)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 Нормативтік құқықтық актілері мемлекеттік тіркеу тізілімінде № 20209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қызметін көрсету қағидаларын бекіту туралы Қазақстан Республикасы Ауыл шаруашылығы министрінің 2020 жылғы 8 қазандағы № 309 бұйрығы. Қазақстан Республикасының Әділет министрлігінде 2020 жылғы 12 қазанда № 21404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мақсатында карантиндік объектілерді (карантиндік зиянды организмдерді) әкелуді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бұйрығы. Нормативтік құқықтық актілері мемлекеттік тіркеу тізілімінде № 12032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қағидаларын бекіту туралы" Қазақстан Республикасы Ауыл шаруашылығы министрінің 2016 жылғы 5 мамырдағы № 205 бұйрығы. Қазақстан Республикасының нормативтік құқықтық актілері мемлекеттік тізілімінде № 13876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 бойынша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м.а. 2018 жылғы 23 шілдедегі № 317 бұйрығы. Нормативтік құқықтық актілері мемлекеттік тіркеу тізілімінде № 17320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бұйрығы. Нормативтік құқықтық актілері мемлекеттік тіркеу тізілімінде № 12183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 бекіту туралы" Қазақстан Республикасы Ауыл шаруашылығы министрінің 2015 жылғы 21 шілдедегі № 7-1/678 бұйрығы. Нормативтік құқықтық актілері мемлекеттік тіркеу тізілімінде № 11926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туралы мәліметтерді өзектендіру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қағидаларын бекіту туралы" Қазақстан Республикасы Ауыл шаруашылығы министрінің 2015 жылғы 8 желтоқсандағы № 1-1/1069 бұйрығы. Қазақстан Республикасының нормативтік құқықтық актілері мемлекеттік тізілімінде № 12677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кәсіпорындардың ауылшаруашылық өнімін тереңдете өңдеп өнім өндіруі үшін оны сатып алу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бұйрығы. Нормативтік құқықтық актілері мемлекеттік тіркеу тізілімінде № 10087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жемшөп қоспаларын байқаудан өткізу және тіркеу сынақтарынан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жемшөп қоспаларын байқаудан өткізу және тіркеу сынақтарынан өткізу қағидаларын бекіту туралы" Қазақстан Республикасы Ауыл шаруашылығы министрінің 2014 жылғы 24 қарашадағы № 7-1/611 бұйрығы. Нормативтік құқықтық актілерді мемлекеттік тіркеу тізілімінде № 10287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жетілдірілген ветеринариялық препараттарға, жемшөп қоспаларына нормативтік техникалық құжаттаманы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жетілдірілген ветеринариялық препараттарға, жемшөп қоспаларына нормативтік-техникалық құжаттаманы келісу қағидаларын бекіту туралы" Қазақстан Республикасы Ауыл шаруашылығы министрінің 2014 жылғы 28 қарашадағы № 7-1/625 бұйрығы. Қазақстан Республикасының Әділет министрлігінде 2015 жылы 19 ақпанда № бұйрығы тіркелді. Нормативтік құқықтық актілері мемлекеттік тіркеу тізілімінде № 10505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жемшөп қоспаларын мемлекеттік тіркеуді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жемшөп қоспаларын мемлекеттік тіркеуді жүргізу қағидаларын бекіту туралы" Қазақстан Республикасы Ауыл шаруашылығы министрінің 2015 жылғы 23 қаңтардағы № 7-1/31 бұйрығы. Нормативтік құқықтық актілері мемлекеттік тіркеу тізілімінде № 10505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пен оның өңделген өнімдерін карантиндік арамшөп өсімдіктерінің тұқымдары мен жемістерін тіршілік ету қабілетінен айыруды қамтамасыз ететін технологиялар бойынша өңдеу және (немесе) сүректі қаптама материалын залалсыздандыру мен таңбалауды жүзеге асыратын объектілерге есепке алу нөмірін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бұйрығы. Нормативтік құқықтық актілері мемлекеттік тіркеу тізілімінде № 12032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 Ауыл шаруашылығы саласында рұқсат құжаттарын беру (лицензиялауды, тіркеуді, сертификаттауды қоса алғанда)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қызметпен айналысуға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элиталық тұқымдар, бірінші, екінші және үшінші көбейтілген тұқым өндірушілерді, тұқым өткізушілерді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 (формуляциялау), пестицидтерді өткізу, пестицидтерді аэрозольдік және фумигациялық тәсілдермен қолдануға байланысты қызметті жүзеге асыруға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шығару арқылы қойма қызметі бойынша қызметтер көрсетуге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 импортына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тірі жануарлардың, жекелеген жабайы өсетін өсімдіктердің және жабайы өсетін дәрілік шикізаттың экспортына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және орман шаруашылығы объектілерінің экспортын лицензиялау саласындағы мемлекеттік қызметтер көрсету қағидаларын бекіту туралы" Қазақстан Республикасы Экология, геология және табиғи ресурстар министрінің 2020 жылғы 12 тамыздағы № 187 бұйрығына өзгерістер енгізу туралы" Қазақстан Республикасы Экология, геология және табиғи ресурстар министрінің 2021 жылғы 13 қыркүйектегі № 368 бұйрығы. Нормативтік құқықтық актілері мемлекеттік тіркеу тізілімінде № 24397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шектеулер (квоталар) енгізілген кезде жекелеген тауарлар түрлерінің экспортына және (немесе) импортына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Өнеркәсіп, индустрия және технология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 Отын және энергетика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және энергия беруші ұйымдарға күзгі-қысқы кезеңдегі жұмысқа әзірлік паспортын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энергия беруші ұйымдардың күзгі-қысқы кезеңдегі жұмысқа әзірлік паспортын алу қағидаларын бекіту туралы" Қазақстан Республикасы Энергетика министрінің 2015 жылғы 2 ақпандағы № 55 бұйрығы. Нормативтік құқықтық актілері мемлекеттік тіркеу тізілімінде № 10516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 бекіту туралы" Қазақстан Республикасы Энергетика министрінің 2015 жылғы 18 наурыздағы № 210 бұйрығы. Нормативтік құқықтық актілері мемлекеттік тіркеу тізілімінде № 11026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аудиторларына кандидаттарды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аудиторларына кандидаттарды аттестаттауды жүргізу қағидаларын бекіту туралы" Қазақстан Республикасы Инвестициялар және даму министрінің 2015 жылғы 30 қарашадағы № 1123 бұйрығы. Нормативтік құқықтық актілерді мемлекеттік тіркеу тізілімінде № 12587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қағидаларын бекіту туралы"Қазақстан Республикасы Энергетика министрінің 2016 жылғы 20 қаңтардағы № 12 бұйрығы. Нормативтік құқықтық актілері мемлекеттік тіркеу тізілімінде № 13468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 Технологиялар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туралы сертификат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бұйрығы. Нормативтік құқықтық актілері мемлекеттік тіркеу тізілімінде № 18110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метрологиялық аттестаттау туралы сертификат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бұйрығы. Нормативтік құқықтық актілерді мемлекеттік тіркеу тізілімінде № 18110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бұйрығы. Нормативтік құқықтық актілері мемлекеттік тіркеу тізілімінде № 18110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 Өнеркәсіп, индустрия және технологиялар саласындағы рұқсат құжаттарын беру (лицензиялауды, тіркеуді, сертификаттауды қоса алғанда)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транзитіне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сарапшы-аудиторды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сарапшы-аудиторды аттестаттау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сарапшы-аудиторларға қойылатын рұқсат беру талаптарын, оларға сәйкестікті растайтын құжаттар тізбесін, сондай-ақ аттестаттау, сәйкестікті растау жөніндегі сарапшы-аудиторлар аттестаттарының қолданысын ұзарту және "Сәйкестікті растау жөніндегі сарапшы-аудиторды аттестаттау "мемлекеттік қызметін көрсету қағидаларын бекіту туралы" Қазақстан Республикасы Сауда және интеграция министрінің 2021 жылғы 8 маусымдағы № 399-НҚ бұйрығы, Нормативтік құқықтық актілерді мемлекеттік тіркеу тізілімінде № 22967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сарапшы-аудиторлар аттестаттарының қолданысын ұзарту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Еуразиялық экономикалық одақ тауарының немесе шетел тауарының мәртебесін айқындау жөніндегі сарапшы-аудиторды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Еуразиялық экономикалық одақ тауарының немесе шетел тауарының мәртебесін айқындау жөніндегі сарапшы-аудиторды аттестаттау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 оларға сәйкестікті растайтын құжаттар тізбесін, сондай-ақ тауардың шығарылған елін, Еуразиялық экономикалық одақ тауарының немесе шетел тауарының мәртебесін айқындау жөніндегі сарапшы-аудиторлар аттестаттарын аттестаттау, олардың қолданысын ұзарту және "Тауардың шығарылған елін айқындау жөніндегі сарапшы-аудиторды аттестаттау мемлекеттік қызмет көрсету қағидаларын бекіту туралы" Қазақстан Республикасы Сауда және интеграция министрінің 2021 жылғы 1 шілдедегі № 440-НҚ бұйрығы. Нормативтік құқықтық актілердің мемлекеттік тіркеу тізілімінде № 23412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Еуразиялық экономикалық одақ тауарының немесе шетел тауарының мәртебесін айқындау жөніндегі сарапшы-аудиторлар аттестаттарының қолданысын ұзарту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 көрсету қағидаларын бекіту туралы" Қазақстан Республикасы Сауда және интеграция министрінің 2020 жылғы 18 мамырдағы № 166-НҚ бұйрығы. Нормативтік құқықтық актілері мемлекеттік тіркеу тізілімінде № 20667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объектiлердiң өмірлiк циклінің кезеңдеріне байланысты жұмыстарды орындауға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қондырғыларды, радиоактивтi қалдықтардың сақтау қоймаларын салу.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қондырғыларды, радиоактивтi қалдықтардың сақтау қоймаларын пайдалану.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қондырғыларды, радиоактивтi қалдықтардың сақтау қоймаларын пайдаланудан шығару.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қондырғыларды орналастыру, салу, пайдаланудан шығару кезiнде жұмыстарды және жобаларды басқару.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материалдармен жұмыс істеу жөніндегі қызметті жүзеге асыруға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пайдалану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өткiзу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сақтау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уранды өндіру және қайта өңдеу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 мен қондырғыларды дайындау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 мен қондырғыларды пайдалану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аспаптарды және қондырғыларды өткізу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аспаптарды және қондырғыларды сақтау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шығаруды генерациялайтын аспаптармен және қондырғылармен жұмыс істеу жөніндегі қызметті жүзеге асыруға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қондырғыларды дайындау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қондырғыларды пайдалану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жөніндегі қызметті жүзеге асыруға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жеке дозиметриялық бақылау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қауіпсіздікті қамтамасыз етуге жауапты персоналды арнайы даярлау.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 мен ядролық материалдарды физикалық қорғау.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көздерінің, сондай-ақ құрамында осындай көздер бар немесе иондаушы сәулеленуді генерациялайтын аспаптардың, жабдықтардың, қондырғылардың жұмыс сапасын бақылау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Өнімдердегі, материалдардағы, қоршаған орта объектілеріндегі радионуклидтердің құрамын анықтау, радон мен басқа да радиоактивті газдардың концентрациясын өлшеу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үй-жайларды, жұмыс орындарын, тауарларды, материалдарды, металл сынықтарын, көлік құралдарын радиациялық бақылау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иондаушы сәулеленудің радиоизотопты көздері бар немесе иондаушы сәулеленуді генерациялайтын медициналық құралдарды қоса алғанда, аспаптар мен қондырғыларға техникалық қызмет көрсету, монтаждау, демонтаждау, зарядтау, қайта зарядтау, жөндеу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 жұмыс істеу жөніндегі қызметке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жабдықтар мен материалдарды дезактивациялау (радиоактивті ластанудан тазарту)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қайта өңдеу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оңалту, аумақтар мен объектілерді рекультивациялау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жинау және сұрыптау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сақтау және көму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тасымалдау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тасымалдау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сәулеленудің радиоизотопты көздерін тасымалдау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тасымалдау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сатып алу, сақтау, өткізу, пайдалану, жою жөніндегі қызметті жүзеге асыруға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сатып алу, сақтау, сату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сатып алу, сақтау, өткізу, пайдалану, жою жөніндегі қызметті жүзеге асыруға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8 шiлдедегi № 392 бұйрығы. Нормативтік құқықтық актілерді мемлекеттік тіркеу тізілімінде № 20949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сатып алу, сақтау, сату, пайдалану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сақтау, өткізу, жою</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қайта ұйымдастырылған жағдайда қайта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асыруға лицензия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сатып алу және өткізу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24 сәуірдегі № 233 бұйрығы. Нормативтік құқықтық актілері мемлекеттік тіркеу тізілімінде № 20493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жасау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оларды қолданылып жасалған бұйымдар саласындағы мемлекеттік қызметтерді көрсету қағидаларын бекіту туралы" және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бұйрығына өзгерістер енгізу туралы Қазақстан Республикасы Индустрия және инфрақұрылымдық даму министрінің 2020 жылғы 27 сәуірдегі № 234 бұйрығы. Нормативтік құқықтық актілерді мемлекеттік тіркеу тізілімінде № 20561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оқ-дәрілерді құртып жіберу, кәдеге жарату, көму арқылы жою және қайта өңдеу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 беру" мемлекеттік қызметті көрсету қағидаларын бекіту туралы" Қазақстан Республикасы Индустрия және инфрақұрылымдық даму министрінің м.а. 2020 жылғы 13 сәуірдегі № 197 бұйрығы. Нормативтік құқықтық актілері мемлекеттік тіркеу тізілімінде № 20414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қару-жарақтарды, әскери техниканы, арнайы құралдарды құртып жіберу, кәдеге жарату, көму арқылы жою және қайта өңдеу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тауарлар түрлерінің импортына және (немесе) экспортына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лицензия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бұйрығы. Қазақстан Республикасының Әділет министрлігінде 2020 жылғы 18 наурызда № 20135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лицензия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немесе шифрлау (криптографиялық) құралдарын жасырын алуға арналған арнайы техникалық құралдардың экспортына немесе импортына лицензия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тауарларын экспорттауға және импорттауға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импорты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экспорты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мақсаттағы тауарлар немесе Қазақстан Республикасының ұлттық қауіпсіздігін қамтамасыз ету үшін бақыланатын тауарлар экспортына арналған жалпы лицензия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 эксаумақтық қайта экспорттауға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делдалдық қызметтер немесе техникалық көмек көрсетуге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делдалдық қызметтерге рұқсат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 көрсетуге рұқсат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 Қазақстан Республикасының аумағында үшінші тұлғаларға беруге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радиациялық және ядролық физикалық қауіпсіздік сараптамасын жүзеге асыратын ұйымдарды аккредиттеу қағидаларын бекіту туралы" Қазақстан Республикасы Энергетика министрінің 2016 жылғы 9 ақпандағы № 45 бұйрығы. Нормативтік құқықтық актілері мемлекеттік тіркеу тізілімінде № 13538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қаптама комплектілерінің конструкцияларын бекіту қағидаларын бекіту туралы" Қазақстан Республикасы Энергетика министрінің 2016 жылғы 9 ақпандағы № 51 бұйрығы. Нормативтік құқықтық актілері мемлекеттік тіркеу тізілімінде № 13549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Импорттан өзгеше жағдайларда, азаматтық мақсаттағы радиоэлектрондық құралдар мен жоғары жиілікті құрылғыларды, оның ішінде ішіне салынған не құрамына кіретін басқа да тауарларды Қазақстан Республикасының аумағына әкелуге қорытынды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және (немесе) олардың импортына лицензия беру" мемлекеттік қызметін көрсету қағидаларын бекіту туралы" Қазақстан Республикасының Цифрлық даму, инновациялар және аэроғарыш өнеркәсібі министрінің 2020 жылғы 30 сәуірдегі № 168/НҚ бұйрығы. Нормативтік құқықтық актілері мемлекеттік тіркеу тізілімінде № 20563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оның ішінде ішіне салынған не басқа тауарлардың құрамына кіретін радиоэлектрондық құралдар мен жоғары жиілікті құрылғылардың импортына лицензия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радиоэлектрондық құралдар мен жоғары жиілікті құрылғыларды, оның ішінде импорттан өзгеше жағдайларда ішіне салынған не құрамына кіретін басқа да тауарларды Қазақстан Республикасының аумағына әкелуге қорытынды беру немесе олардың импортына лицензия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экспорты мен импортына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туралы"Қазақстан Республикасы Экология, геология және табиғи ресурстар министрінің 2020 жылғы 2 маусымдағы № 130 бұйрығы. Нормативтік құқықтық актілері мемлекеттік тіркеу тізілімінде № 20823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және минералды шикізат аудандары мен кен орындары бойынша жер қойнауы туралы ақпараттың экспортына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су ресурстарын пайдалану саласындағы мемлекеттік көрсетілетін қызметтерді көрсету қағидаларын бекіту туралы" Қазақстан Республикасы Экология, геология және табиғи ресурстар министрінің м.а. 2020 жылғы 22 мамырдағы № 117 бұйрығы. Нормативтік құқықтық актілері мемлекеттік тіркеу тізілімінде № 20723 болып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 Өнеркәсіп, индустрия және технологиялар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пайдаланушы сертификатын және халықаралық импорттық сертификатты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 сәйкестендіру туралы қорытынды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тіркеу және есепке алу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тіркеу және есепке алу қағидаларын бекіту туралы" Қазақстан Республикасы Инвестициялар және даму министрі міндетін атқарушының 2015 жылғы 16 маусымдағы № 694 бұйрығына өзгерістер енгізу және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тану туралы" Қазақстан Республикасы Индустрия және инфрақұрылымдық даму министрінің 2020 жылғы 29 мамырдағы № 321 бұйрығы. Нормативтік құқықтық актілерді мемлекеттік тіркеу тізілімінде № 20782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енгізуге жұмсалған шығындарды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автоматтандырылған жүйелерін әзірлеу және/немесе енгізу (оның ішінде лицензиялық бағдарламалық қамтамасыз етуді сатып алу)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бекіту туралы Қазақстан Республикасы Индустрия және инфрақұрылымдық даму министрінің 2022 жылғы 1 маусымдағы № 308 бұйрығы. Қазақстан Республикасының Әділет министрлігінде 2022 жылғы 1 маусымда № 28320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4.0 технологияларын (элементтерін)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және электрондық өнеркәсіп өнімін сенім білдірілген бағдарламалық қамтылым мен электрондық өнеркәсіп өнімдерінің тізіліміне (тізілімінен) енгізу (алып тастау)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Қазақстан Республикасының Қорғаныс және аэроғарыш өнеркәсібі министрінің 2018 жылғы 28 наурыздағы № 53/НҚ бұйрығы. Қазақстан Республикасының Әділет министрлігінде 2018 жылғы 12 сәуірде № 16750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активтерді шығаруға және айналымға рұқсат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бойынша қызметті жүзеге асыруға лицензия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майнингке арналған аппараттық-бағдарламалық кешенді цифрлық майнингке арналған аппараттық-бағдарламалық кешеннің тізіліміне (тізілімнен) қосу (алып тастау)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пулдарды аккредиттеу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асыруды және инвестициялық преференциялар беруді көздейтін инвестициялық жобаны іске асыруға инвестициялық келісімшарт жасасу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преференцияларды беруге арналған өтінімді қабылдау, тіркеу және қарау қағидаларын бекіту туралы" Қазақстан Республикасы Инвестициялар және даму министрінің м.а. 2015 жылғы 30 желтоқсандағы № 1281 бұйрығы. Нормативтік құқықтық актілері мемлекеттік тіркеу тізілімінде № 12780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тауарларды қайта өңдеу шарттары туралы құжат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қызметті көрсетудің қағидаларын бекіту туралы" Қазақстан Республикасы Индустрия және инфрақұрылымдық даму министрінің 2020 жылғы 22 сәуірдегі № 219 бұйрығы. Нормативтік құқықтық актілерді мемлекеттік тіркеу тізілімінде № 20482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аумағынан тыс тауарларды қайта өңдеу шарттары туралы құжат беру</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шарттары туралы құжат беру тауарларды ішкі тұтыну үшін</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 бекіту туралы" Қазақстан Республикасы Экология, геология және табиғи ресурстар министрінің м.а. 2020 жылғы 15 маусымдағы № 145 бұйрығы. Нормативтік құқықтық актілері мемлекеттік тіркеу тізілімінде № 20875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трансшекаралық тасымалдауға қорытындыны ресімдеу</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 есепке қою және есептен шығару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 есепке қою</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 мен қауіпті техникалық құрылғыларды есепке қою және есептен шығару қағидаларын бекіту туралы Қазақстан Республикасы Төтенше жағдайлар министрінің 2021 жылғы 29 қыркүйектегі № 485 бұйрығы. Нормативтік құқықтық актілері мемлекеттік тіркеу тізілімінде № 24574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құрылғыларын есептен шығару</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шығарылған стандарттық үлгіні қолдануға рұқсат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қызметті көрсету қағидаларын бекіту туралы" Қазақстан Республикасы Инвестициялар және даму министрінің 2018 жылғы 27 желтоқсандағы № 933 бұйрығы. Нормативтік құқықтық актілері мемлекеттік тіркеу тізілімінде № 18106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стандарттық үлгіні бекіту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қызметті көрсету қағидаларын бекіту туралы" Қазақстан Республикасы Инвестициялар және даму министрінің 2018 жылғы 27 желтоқсандағы № 933 бұйрығы. Нормативтік құқықтық актілері мемлекеттік тіркеу тізілімінде № 18106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кесуге рұқсат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 Нормативтік құқықтық актілері мемлекеттік тіркеу тізілімінде № 10886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Мұнай-газ саласы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 Мұнай-газ саласындағы рұқсат ету құжаттарын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факелде жағуға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объектілерін сынау кезінде.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"Шикі газды факелде жағуға рұқсат беру қағидаларын бекіту туралы" Қазақстан Республикасы Энергетика министрінің 2018 жылғы 25 сәуірдегі № 140 бұйрығы. Нормативтік құқықтық актілері мемлекеттік тіркеу тізілімінде № 16902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сынамалап пайдалану кезінде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технологиялық тұрғыдан еріксіз жағу кезінде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объектілерді құруға және орналастыруға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қағидаларын бекіту туралы" Қазақстан Республикасы Энергетика министрінің 2018 жылғы 28 сәуірдегі № 151 бұйрығы. Нормативтік құқықтық актілері мемлекеттік тіркеу тізілімінде № 17066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жұмыстар мен көрсетілетін қызметтерге лицензия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кезіндегі кәсіпшілік зерттеулер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жұмыстарға және көрсетілетін қызметтерге лицензия беру" мемлекеттік қызмет көрсету қағидаларын бекіту туралы" Қазақстан Республикасы Энергетика министрінің 2020 жылғы 10 сәуірдегі №139 бұйрығы. Нормативтік құқықтық актілері мемлекеттік тіркеу тізілімінде № 20383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кезіндегі сейсмикалық барлау жұмыстары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кезіндегі геофизикалық жұмыстар</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ұңғымалардағы атқылау-жару жұмыстары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құрлықта, теңізде және ішкі су айдындарында ұңғымаларды бұрғылау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ұңғымаларды жер астында жөндеу, сынау, игеру, сынамалау, консервациялау, жою</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ұңғымаларды цементтеу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мұнай қабаттарының мұнай беруін арттыру және ұңғымалардың өнімділігін ұлғайту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көмірсутектер кен орындарында төгілуді болғызбау және жою жөніндегі жұмыстар</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өндірістерін пайдалану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базалық жобалау құжаттарын жасау және көмірсутектер кен орындарын игеруді талдау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техникалық жобалау құжаттарын жасау.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құбыржолдарды пайдалану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мұнай-газ-химия өнімдерін өндіру үшін шикізат ретінде пайдаланатын өнеркәсіптік тұтынушылардың тізбесіне енгізу, оларды бекіту мен тіркеуді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Салықтық әкімшілендіру, бухгалтерлік есеп және қаржылық есеп, аудиторлық қызмет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 Салықтық әкімшілендіру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көздерден алынған кірістердің және ұстап қалған (төленген) салықтардың сомалары туралы анықтама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резинденттігін растау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өніміне (толысылған шарапты және сыра қайнату өнімдерін қоспағанда) есепке алу-бақылау маркаларын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сондай-ақ осындай міндеттемені есепке алу қағидаларын және қамтамасыз ету мөлшерін бекіту туралы" Қазақстан Республикасы Қаржы министрінің 2018 жылғы 8 ақпандағы № 144 бұйрығына өзгерістер енгізу туралы" Қазақстан Республикасы Қаржы министрінің 2020 жылғы 2 маусымдағы № 561 бұйрығы. Нормативтік құқықтық актілерді мемлекеттік тіркеу тізілімінде № 20819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ұсынуын тоқтата тұру (ұзарту, қайта бастау)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машиналарының мемлекеттік тізіліміне бақылау-касса машиналарының жаңа модельдерін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қолданудың кейбір мәселелері туралы" Қазақстан Республикасы Қаржы министрінің 2018 жылғы 16 ақпандағы № 208 бұйрығы. Нормативтік құқықтық актілері мемлекеттік тіркеу тізілімінде № 16508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кері қайтарып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бюджетке төленетін төлемдерді, өсімпұл мен айыппұлдарды есепке жатқызуды және қайтаруды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шоттарын жүргізу қағидаларын бекіту туралы" Қазақстан Республикасы Қаржы министрінің 2018 жылғы 27 ақпандағы № 306 бұйрығы. Қазақстан Республикасының Әділет министрлігінде 2018 жылғы 14 наурызда № 16601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қосылған құн салығын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асып кетуін қайтару қағидаларын бекіту туралы" Қазақстан Республикасы Қаржы министрінің 2018 жылғы 19 наурыздағы № 391 бұйрығы. Нормативтік құқықтық актілері мемлекеттік тіркеу тізілімінде № 16669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ұсталған табыс салығын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(немесе) төлемақыларды төлеу бойынша салықтық міндеттемені орындау мерзімдерін өзгерту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 және жанама салықтарды төлеу туралы өтініш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(БКМ) есепке қою және есептен шығару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алу-бақылау-касса машиналарын (БКМ)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қолданудың кейбір мәселелері туралы" Қазақстан Республикасы Қаржы министрінің 2018 жылғы 16 ақпандағы № 208 бұйрығы. Нормативтік құқықтық актілерді мемлекеттік тіркеу тізілімінде № 16508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(БКМ)есептен шығару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машинасының тіркеу карточкасында көрсетілген мәліметтердің өзгеруі</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өткізу қағидаларын бекіту туралы" Қазақстан Республикасы Премьер-Министрінің Орынбасары – Қазақстан Республикасы Қаржы министрінің 2014 жылғы 28 сәуірдегі № 191 бұйрығына өзгерістер енгізу туралы Қазақстан Республикасы Қаржы министрінің 2020 жылғы 30 мамырдағы № 549 бұйрығы. Нормативтік құқықтық актілері мемлекеттік тіркеу тізілімінде № 20803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Соттан тыс банкроттық рәсімін қолдану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 Бухгалтерлік есеп және қаржылық есептілік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ұйымын аккредиттеу туралы куәлік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ұйымдарды, сертификаттау жөніндегі ұйымдарды аккредиттеу қағидаларын бекіту туралы"Қазақстан Республикасы Қаржы министрінің 2015 жылғы 16 наурыздағы № 175 бұйрығы. Нормативтік құқықтық актілері мемлекеттік тіркеу тізілімінде № 10703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бойынша ұйымдарды аккредиттеу туралы куәлік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ұйымдарды, сертификаттау жөніндегі ұйымдарды аккредиттеу қағидаларын бекіту туралы"Қазақстан Республикасы Қаржы министрінің 2015 жылғы 16 наурыздағы № 175 бұйрығы. Нормативтік құқықтық актілері мемлекеттік тіркеу тізілімінде № 10703 болып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 Аудиторлық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ұйымдарды аккредиттеу туралы куәлік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ұйымдарды аккредиттеу қағидаларын бекіту туралы"Қазақстан Республикасы Қаржы министрінің 2006 жылғы 18 шілдедегі № 265 бұйрығы. Нормативтік құқықтық актілері мемлекеттік тіркеу тізілімінде № 4336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беру" мемлекеттік қызмет көрсету қағидасын бекіту туралы"Қазақстан Республикасы Премьер-Министрінің Бірінші орынбасары - Қазақстан Республикасы Қаржы министрінің 2020 жылғы 30 наурыздағы № 336 бұйрығы. Нормативтік құқықтық актілері мемлекеттік тіркеу тізілімінде № 20212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біліктілігін иеленуге үміткер адамдардың кәсіби, іскерлік қасиеттері мен ықтимал мүмкіндіктерінің жан-жақты және объективті сипаттамасын алу мақсатында сертификаттау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Қаржы нарығын және қаржы ұйымдарын мемлекеттік реттеу, бақылау және қадағалау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 Банктер қызметі саласында рұқсат беру құжаттарын беру (лицензиялауды, тіркеуді, сертификаттауды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сақтандыру (қайта сақтандыру) ұйымының және (немесе) инвестициялық портфелді басқарушының және (немесе) банк және (немесе) сақтандыру холдингінің ірі қатысушысы мәртебесін иеленуге келісім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ірі қатысушысы мәртебесін иеленуге келісім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 Қазақстан Республикасының Ұлттық Банкі Басқармасының 2012 жылғы 24 ақпандағы № 67 қаулысы. Қазақстан Республикасы Әділет министрлігінде 2012 жылы 11 сәуірде № 7552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ірі қатысушысы мәртебесін иеленуге келісім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ірі қатысушысы мәртебесін иеленуге келісім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холдингі мәртебесін иеленуге келісім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холдингі мәртебесін иеленуге келісім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Қазақстан Республикасының бейрезиденті-банктің филиалын ашуға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ашуға рұқсат алу үшін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Қазақстан Республикасы бейрезидент-банкінің филиалын ашуға рұқсат беру қағидаларын,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қағидаларын бекіту туралы" Қазақстан Республикасының Қаржы нарығын реттеу және дамыту агенттігі Басқармасының 2020 жылғы 30 наурыздағы № 36 қаулысы. Қазақстан Республикасының Әділет министрлігінде 2020 жылғы 31 наурызда № 20228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Банкінің филиалын ашуға рұқсат алу үшін</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Қазақстан Республикасының бейрезиденті- банктердің филиалдарына банктік және өзге операцияларды жүргізуге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 Қазақстан Республикасының резиденті банк заңнамасында көзделген банктік және өзге де операцияларды жүргізуге лицензия алу үшін алғаш рет жүгінген кезде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Қазақстан Республикасы бейрезидент-банкінің филиалын ашуға рұқсат беру қағидаларын,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қағидаларын бекіту туралы" Қазақстан Республикасының Қаржы нарығын реттеу және дамыту агенттігі Басқармасының 2020 жылғы 30 наурыздағы № 36 қаулысы. Қазақстан Республикасының Әділет министрлігінде 2020 жылғы 31 наурызда № 20228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Ашылатын Қазақстан Республикасы бейрезидент-банкінің филиалы Қазақстан Республикасының банк заңнамасында көзделген банктік және өзге де операцияларды жүргізуге лицензия алу үшін өтініш жасаған кезде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Қазақстан Республикасының банк заңнамасында көзделген қосымша банктік және өзге де операцияларды жүргізуге лицензия алу үшін өтініш жасаған кезде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лицензияның телнұсқасын алу үшін жүгінген кезде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 қайта ресімдеу үшін жүгінген кезде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банк операцияларына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 жүзеге асыратын банк операцияларын лицензиялау қағидаларын, Банк операцияларының жекелеген түрлерін жүзеге асыратын ұйымдардың банк операцияларын жүргізу бойынша біліктілік талаптарын және оларға сәйкестікті растайтын құжаттардың тізбесін бекіту туралы" Қазақстан Республикасы Қаржы нарығын және қаржы ұйымдарын реттеу мен қадағалау агенттігі Басқармасының 2007 жылғы 25 маусымдағы N 168 Қаулысы. Қазақстан Республикасының Әділет Министрлігінде 2007 жылғы 15 тамызда Нормативтік құқықтық кесімдерді мемлекеттік тіркеудің тізіліміне N 4873 болып енгізілді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 алу үшін жүгінген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лицензияның телнұсқасын алу үшін жүгінген кезде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Қазақстан Республикасы бейрезидент-банкінің филиалын ашуға рұқсат беру қағидаларын,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қағидаларын бекіту туралы" Қазақстан Республикасының Қаржы нарығын реттеу және дамыту агенттігі Басқармасының 2020 жылғы 30 наурыздағы № 36 қаулысы. Қазақстан Республикасының Әділет министрлігінде 2020 жылғы 31 наурызда № 20228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 қайта ресімдеу үшін жүгінген кезде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банктері, Қазақстан Республикасының бейрезиденті-ислам банктерінің филиалдары жүзеге асыратын банктік және өзге операцияларды жүргізуге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 Қазақстан Республикасының резиденті банк заңнамасында көзделген банктік және өзге де операцияларды жүргізуге лицензия алу үшін алғаш рет жүгінген кезде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 ислам банкінің ашылып жатқан филиалы банктік және өзге де операцияларды жүргізуге лицензия алу үшін жүгінген кезде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қосымша банктік және өзге де операцияларды жүргізуге лицензия алу үшін жүгінген кезде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банкті ислам банкіне айналдыру нысанында ерікті түрде қайта ұйымдастыру кезінде лицензия алу үшін жүгінген кезде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немесе банк холдингіне еншілес ұйымды құруға немесе сатып алуға немесе банктің немесе банк холдингінің ұйымдардың капиталына қомақты қатысуына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еншілес ұйым құруына немесе сатып алуына рұқсат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және (немесе) банк холдингіне еншілес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еншілес ұйымды құруға, сатып алуға, банктің және (немесе) банк холдингінің ұйымдардың капиталына қомақты қатысуына рұқсатты қайтарып алу қағидаларын бекіту туралы Қазақстан Республикасы Ұлттық Банкі Басқармасының 2017 жылғы 28 қаңтардағы № 24 қаулысы. Қазақстан Республикасының Әділет министрлігінде 2017 жылғы 27 сәуірде № 15050 болып тіркелген.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 қайта ресімдеу үшін жүгінген кезде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бас банктің күмәнді және үмітсіз активтерін сатып алатын еншілес ұйым құруына немесе иеленуіне рұқсат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еншілес ұйымды құруға, сатып алуға, банктің және (немесе) банк холдингінің ұйымдардың капиталына қомақты қатысуына рұқсатты қайтарып алу қағидаларын бекіту туралы Қазақстан Республикасы Ұлттық Банкі Басқармасының 2017 жылғы 28 қаңтардағы № 24 қаулысы. Қазақстан Республикасының Әділет министрлігінде 2017 жылғы 27 сәуірде № 15050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ұйымдар капиталына қомақты қатысуына рұқсат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күмәнді және үмітсіз активтерді сатып алатын, екінші деңгейдегі банктердің кредиттік портфельдерінің сапасын жақсартуға маманданатын ұйыммен бірлесіп құрылатын (сатып алынатын) ұйымның капиталына қомақты қатысуына рұқсат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ерікті түрде қайта ұйымдастыруға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қосылу, бөліну, бөлініп шығу, қайта құру нысанында банкті (банк холдингін) ерікті түрде қайта ұйымдастыруға рұқсат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ерікті түрде қайта ұйымдастыруға рұқсат беру не рұқсат беруден бас тарту, банкті ислам банкіне айналдыруға рұқсат беру және рұқсат беруден бас тарту, банктерді ерікті түрде таратуға рұқсат беру, сондай-ақ жеке тұлғалардың депозиттерін қайтару, оларды басқа банкке аудару қағидаларын бекіту туралы" Қазақстан Республикасының Қаржы нарығын реттеу және дамыту агенттігі Басқармасының 2020 жылғы 30 наурыздағы № 31 қаулысы. Нормативтік құқықтық актілері мемлекеттік тіркеу тізілімінде № 20241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ислам банкіне айналдыру нысанында ерікті түрде қайта ұйымдастыруға рұқсат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ерікті түрде таратуға, Қазақстан Республикасының бейрезиденті- банкі филиалының қызметін ерікті түрде тоқтатуға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ерікті түрде таратуға рұқсаттар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ерікті түрде қайта ұйымдастыруға рұқсат беру не рұқсат беруден бас тарту, банкті ислам банкіне айналдыруға рұқсат беру және рұқсат беруден бас тарту, банктерді ерікті түрде таратуға рұқсат беру, сондай-ақ жеке тұлғалардың депозиттерін қайтару, оларды басқа банкке аудару қағидаларын бекіту туралы"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банкі филиалының қызметін ерікті түрде тоқтатуға рұқсат</w:t>
            </w:r>
          </w:p>
        </w:tc>
        <w:tc>
          <w:tcPr>
            <w:tcW w:w="0" w:type="auto"/>
            <w:gridSpan w:val="3"/>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2020 жылғы 30 наурыздағы № 31 қаулысы. Нормативтік құқықтық актілерді мемлекеттік тіркеу тізілімінде № 20241 болып тіркелген.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 Зейнетақы қорларының қызметі саласында рұқсат құжаттарын беру (лицензиялауды, тіркеуді, сертификаттауды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қайта ұйымдастыруға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ерікті жинақтаушы зейнетақы қорының (басқа ерікті жинақтаушы зейнетақы қорларының)қосылуы жүзеге асырылатын қызметке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қайта ұйымдастыруға рұқсат беру және қосылатын ерікті жинақтаушы зейнетақы қорының ерікті зейнетақы жарналары есебінен зейнетақымен қамсыздандыру туралы шарттар бойынша зейнетақы активтері мен міндеттемелерін қайта ұйымдастырылған ерікті жинақтаушы зейнетақы қорына беру қағидаларын бекіту туралы" Қазақстан Республикасының Қаржы нарығын реттеу және дамыту агенттігі Басқармасының 2020 жылғы 30 наурыздағы № 39 қаулысы. Нормативтік құқықтық актілері мемлекеттік тіркеу тізілімінде № 20238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қосылуы жүзеге асырылатын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ерікті түрде таратуға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және ерікті жинақтаушы зейнетақы қорында ерікті зейнетақы жарналарын тарту құқығымен инвестициялық портфельді басқаруға арналған лицензияның және бағалы қағаздар нарығында басқа да қызмет түрлерін жүзеге асыруға арналған лицензияның негізінде жүзеге асырылатын қызмет бойынша міндеттемелердің және қолданыстағы шарттардың жоқ екендігін растайтын құжаттар тізбесін белгілеу қағидаларын бекіту туралы" Қазақстан Республикасының Қаржы нарығын реттеу және дамыту агенттігі Басқармасының 2020 жылғы 30 наурыздағы № 38 қаулысы. Нормативтік құқықтық актілері мемлекеттік тіркеу тізілімінде № 20220 болып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 Сақтандыру қызметтері нарығы саласында рұқсат құжаттарын беру (лицензиялауды, тіркеуді, сертификаттауды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Қазақстан Республикасының бейрезиденті-сақтандыру (қайта сақтандыру) ұйымының филиалын ашуға рұқсат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Құруға рұқсат сақтандыру (қайта сақтандыру) ұйымының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қайта ұйымдастыруға рұқсат беру және қосылатын ерікті жинақтаушы зейнетақы қорының ерікті зейнетақы жарналары есебінен зейнетақымен қамсыздандыру туралы шарттар бойынша зейнетақы активтері мен міндеттемелерін қайта ұйымдастырылған ерікті жинақтаушы зейнетақы қорына беру қағидаларын бекіту туралы" Қазақстан Республикасының Қаржы нарығын реттеу және дамыту агенттігі Басқармасының 2020 жылғы 30 наурыздағы № 39 қаулысы. Нормативтік құқықтық актілері мемлекеттік тіркеу тізілімінде № 20238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бейрезиденті-сақтандыру (қайта сақтандыру) ұйымының филиалын ашу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қызметін жүзеге асыруға немесе исламдық сақтандыру қызметін жүзеге асыру құқығына лицензия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сақтандыру (қайта сақтандыру) ұйымының, Қазақстан Республикасының бейрезиденті-сақтандыру (қайта сақтандыру) ұйымының ашық филиалының сақтандыру (қайта сақтандыру) қызметін жүзеге асыруына лицензия алу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 қағидаларын және шарттарын, сондай-ақ сақтандыру (қайта сақтандыру) ұйымын құруға рұқсат алу үшін ұсынылатын құжаттардың мазмұнына қойылатын талаптарды, Сақтандыру (қайта сақтандыру) қызметін және сақтандыру брокерінің қызметін лицензиялау қағидаларын, сондай-ақ лицензия алу үшін ұсынылатын құжаттардың мазмұнына қойылатын талаптарды бекіту туралы" Қазақстан Республикасы Қаржы нарығын және Қаржы ұйымдарын реттеу мен қадағалау агенттігі Басқармасының 2007 жылғы 30 сәірдегі № 122 қаулысы. Нормативтік құқықтық актілерді мемлекеттік тіркеу тізілімінде № 4731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қосымша сыныптары бойынша лицензия алу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саласында қайта сақтандыру жөніндегі қызметті жүзеге асыруға лицензия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ҚР Заңының 6-бабы 2-тармағының 3) тармақшасында көрсетілген сыныпты қоспағанда, өмірді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ҚР Заңының 6-бабы 2-тармағының 4) тармақшасында көрсетілген сыныпты қоспағанда, аннуитеттік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аннуитеттік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сақтандыру (қайта сақтандыру) ұйымының, Қазақстан Республикасының бейрезиденті-сақтандыру (қайта сақтандыру) ұйымының ашық филиалының сақтандыру (қайта сақтандыру) қызметін жүзеге асыруына лицензия алу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 қағидаларын және шарттарын, сондай-ақ сақтандыру (қайта сақтандыру) ұйымын құруға рұқсат алу үшін ұсынылатын құжаттардың мазмұнына қойылатын талаптарды, Сақтандыру (қайта сақтандыру) қызметін және сақтандыру брокерінің қызметін лицензиялау қағидаларын, сондай-ақ лицензия алу үшін ұсынылатын құжаттардың мазмұнына қойылатын талаптарды бекіту туралы" Қазақстан Республикасы Қаржы нарығын және Қаржы ұйымдарын реттеу мен қадағалау агенттігі Басқармасының 2007 жылғы 30 сәірдегі № 122 қаулысы. Нормативтік құқықтық актілерді мемлекеттік тіркеу тізілімінде № 4731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жағдайына арналған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 Заңының 6-бабы 3-тармағының 3), 4), 5), 6), 6-1) және 7) тармақшаларында көрсетілген сыныптарды қоспағанда, мүлікті нұқсаннан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 Заңының 6-бабы 3-тармағының 9), 10), 11), 11-1) және 11-2) тармақшаларында көрсетілген сынып-тарды қоспағанда, азаматтық-құқықтық жауапкершілікті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 Заңының 6-бабы 3-тармағының 13), 14), 15) және 16) тармақшаларында көрсетілген сыныптарды қоспағанда, қаржы ұйымдарының залалдарын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залалдардан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қосымша сыныптары бойынша лицензия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саласында қайта сақтандыру жөніндегі қызметті жүзеге асыруға лицензия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сақтандыру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 қағидаларын және шарттарын, сондай-ақ сақтандыру (қайта сақтандыру) ұйымын құруға рұқсат алу үшін ұсынылатын құжаттардың мазмұнына қойылатын талаптарды, Сақтандыру (қайта сақтандыру) қызметін және сақтандыру брокерінің қызметін лицензиялау қағидаларын, сондай-ақ лицензия алу үшін ұсынылатын құжаттардың мазмұнына қойылатын талаптарды бекіту туралы" Қазақстан Республикасы Қаржы нарығын және Қаржы ұйымдарын реттеу мен қадағалау агенттігі Басқармасының 2007 жылғы 30 сәірдегі № 122 қаулысы. Нормативтік құқықтық актілері мемлекеттік тіркеу тізілімінде № 4731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жауапкершілігін міндетті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мiндеттi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жауапкершiлiгін мiндеттi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міндетті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жауапкершiлiгiн мiндеттi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Мiндетті экологиялық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сақтандыру (қайта сақтандыру) ұйымының, Қазақстан Республикасының бейрезиденті-сақтандыру (қайта сақтандыру) ұйымының ашық филиалының сақтандыру (қайта сақтандыру) қызметін жүзеге асыруына лицензия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сақтандырудың қосымша сыныптары бойынша лицензия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сақтандырудың түрлері бойынша қайта сақтандыру бойынша қызметті жүзеге асыруға лицензия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жөніндегі қызметке немесе исламдық қайта сақтандыру жөніндегі қызметті жүзеге асыру құқығына лицензия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жөніндегі қызметті жүзеге асыру құқығына лицензия алу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 қағидаларын және шарттарын, сондай-ақ сақтандыру (қайта сақтандыру) ұйымын құруға рұқсат алу үшін ұсынылатын құжаттардың мазмұнына қойылатын талаптарды, Сақтандыру (қайта сақтандыру) қызметін және сақтандыру брокерінің қызметін лицензиялау қағидаларын, сондай-ақ лицензия алу үшін ұсынылатын құжаттардың мазмұнына қойылатын талаптарды бекіту туралы"Қазақстан Республикасы Қаржы нарығын және Қаржы ұйымдарын реттеу мен қадағалау агенттігі Басқармасының 2007 жылғы 30 сәірдегі № 122 қаулысы. Нормативтік құқықтық актілері мемлекеттік тіркеу тізілімінде № 4731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қызметін жүзеге асыру құқығына лицензия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Құқығына лицензия алу үшін сақтандыру брокерінің қызметін жүзеге асыру сақтандыру брокері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 қағидаларын және шарттарын, сондай-ақ сақтандыру (қайта сақтандыру) ұйымын құруға рұқсат алу үшін ұсынылатын құжаттардың мазмұнына қойылатын талаптарды, Сақтандыру (қайта сақтандыру) қызметін және сақтандыру брокерінің қызметін лицензиялау қағидаларын, сондай-ақ лицензия алу үшін ұсынылатын құжаттардың мазмұнына қойылатын талаптарды бекіту туралы" Қазақстан Республикасы Қаржы нарығын және Қаржы ұйымдарын реттеу мен қадағалау агенттігі Басқармасының 2007 жылғы 30 сәірдегі № 122 қаулысы. Нормативтік құқықтық актілері мемлекеттік тіркеу тізілімінде № 4731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бейрезиденті-сақтандыру брокерінің жаңадан ашылған филиалының сақтандыру брокерінің қызметін жүзеге асыру құқығына лицензия алу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қызметтің қосымша түрін жүзеге асыру құқығына лицензия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ұйымды құруға немесе сатып алуға рұқсат алу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ұйымына және (немесе) сақтандыру холдингіне еншілес ұйымды құруға немесе иеленуге, ұйымдардың капиталына қомақты қатысуға рұқсат беру, еншілес ұйымды құруға, сатып алуға, ұйымдардың капиталына қомақты қатысуға рұқсатты кері қайтарып алу қағидаларын, сондай-ақ еншілес ұйымды құруға немесе иеленуге рұқсат алу үшін қажетті құжаттарға қойылатын талаптарды, Сақтандыру (қайта сақтандыру) ұйымының және (немесе) сақтандыру холдингінің ұйымдардың капиталына қомақты қатысуына рұқсат алуға өтініштің мазмұнына қойылатын талаптарды бекіту туралы" Қазақстан Республикасы Ұлттық Банкі Басқармасының 2012 жылғы 26 наурыздағы № 129 қаулысы. Нормативтік құқықтық актілері мемлекеттік тіркеу тізілімінде № 7619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капиталына қомақты қатысуға рұқсат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және сақтандыру холдингін ерікті қайта ұйымдастыруға рұқсат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(сақтандыру холдингінің) өз еркімен қайта ұйымдастырылуына рұқсат беру не аталған рұқсатты беруден бас тарту қағидаларын бекіту туралы" Қазақстан Республикасының Ұлттық Банкі Басқармасының 2012 жылғы 24 ақпандағы № 54 қаулысы. Нормативтік құқықтық актілері мемлекеттік тіркеу тізілімінде № 7542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ерікті таратуға, Қазақстан Республикасының бейрезидент-сақтандыру (қайта сақтандыру) ұйымы филиалының қызметін ерікті түрде тоқтатуға рұқсат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сақтандыру (қайта сақтандыру) ұйымын ерікті таратуға рұқсат алу үшін жүгінген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ұйымдарының өз еркімен таратылуына рұқсат беру не аталған рұқсатты беруден бас тарту қағидаларын бекіту туралы" Қазақстан Республикасының Қаржы нарығын реттеу және дамыту агенттігі Басқармасының 2020 жылғы 30 наурыздағы № 44 қаулысы. Нормативтік құқықтық актілерді мемлекеттік тіркеу тізілімінде № 20254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Қазақстан Республикасының бейрезиденті-сақтандыру (қайта сақтандыру) ұйымы филиалының қызметін ерікті түрде тоқтатуға рұқсат алу үшін жүгінген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бейрезиденті-сақтандыру брокерінің филиалын ашуға рұқсат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 Қаржы нарығы мен қаржы ұйымдарын мемлекеттік реттеу, бақылау және қадағалау саласындағы өзге де мемлекеттік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операцияларына уәкілетті ұйымдарға берілетін лицензия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операцияларына лицензия және лицензияға қосымша алу үшін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қолма-қол шетел валютасымен айырбастау операцияларын жүзеге асыру қағидаларын бекіту туралы" Қазақстан Республикасының Ұлттық Банкі Басқармасының 2019 жылғы 4 сәуірдегі № 49 қаулысы. Нормативтік құқықтық актілері мемлекеттік тіркеу тізілімінде № 18545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айырбастау пунктін ашу кезінде жарамды лицензияға қосымшаны алу үшін</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оған қосымшаны қайта ресімдеу үшін</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қосымшаны қайта ресімдеу үшін</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Қазақстан Республикасының бейрезиденті-сақтандыру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секторында басшы қызметкерлерді тағайындауға (сайлауға) келісім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басшы қызметкерлеріне қойылатын талаптарды, мінсіз іскерлік беделінің болмауы өлшемшарттарын қоса алғанда,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 тізбесін бекіту туралы" Қазақстан Республикасының Қаржы нарығын реттеу және дамыту агенттігі Басқармасының 2020 жылғы 30 наурыздағы № 43 қаулысы. Нормативтік құқықтық актілерді мемлекеттік тіркеу тізілімінде № 20248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секторында басшы қызметкерлерді тағайындауға (сайлауға) келісім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басшы қызметкерлерді тағайындауға (сайлауға) келісім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қағидаларын,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талаптарды, Жарияланған акциялар шығарылымының күшін жоюға арналған құжаттардың тізбесін және оларға қойылатын талаптарды,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қағидаларын бекіту туралы" Қазақстан Республикасының Қаржы нарығын реттеу және дамыту агенттігі Басқармасының 2020 жылғы 30 наурыздағы № 42 қаулысы. Нормативтік құқықтық актілерді мемлекеттік тіркеу тізілімінде № 20223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шығару проспектісіне өзгерістер және (немесе) толықтырулар енгізу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облигациялар шығарылымын мемлекеттік тіркеу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шығарылымы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представления и рассмотрения уведомления об итогах погашения негосударственных облигаций,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рассмотрения уведомления об итогах погашения негосударственных облигаций,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уведомления об итогах погашения негосударственных облигаций Постановление Правления Национального Банка Республики Казахстан от 29 октября 2018 года № 248. Зарегистрировано в Министерстве юстиции Республики Казахстан 7 декабря 2018 года № 17884.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бағдарлама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бір мезгілде ұсынған облигациялық бағдарлама мен облигациялық бағдарлама шегінде облигациялардың бірінші шығарылымы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тіркеген облигациялық бағдарлама шегінде облигациялардың шығарылымы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мерзімі 12 (он екі) айдан аспайтын облигациялар шығарылымы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орналастыруға жататын облигациялар шығарылымы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тіркеген облигациялық бағдарлама шегінде жеке орналастыруға жататын облигациялардың шығарылымы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облигациялар шығару проспектісіне (облигациялық бағдарлама проспектісіне) өзгерістер және (немесе) толықтырулар енгізу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меморандумға өзгерістер және (немесе) толықтырулар енгізу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 пайларының шығарылымын мемлекеттік тіркеу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қорларының пайларын шығаруды мемлекеттік тіркеу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қоры пайларының шығарылымын мемлекеттік тіркеу қағидаларын бекіту туралы" Қазақстан Республикасының Қаржы нарығын реттеу және дамыту агенттігі Басқармасының 2020 жылғы 19 қазандағы № 101 қаулысы. Нормативтік құқықтық актілерді мемлекеттік тіркеу тізілімінде № 21508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қорының ережесіне өзгерістер және (немесе) толықтырулар енгізу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қорытындылары туралы есепті бекіту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қорытындылары туралы есепті бекіту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қағидаларын,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талаптарды, Жарияланған акциялар шығарылымының күшін жоюға арналған құжаттардың тізбесін және оларға қойылатын талаптарды,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қағидаларын бекіту туралы" Қазақстан Республикасының Қаржы нарығын реттеу және дамыту агенттігі Басқармасының 2020 жылғы 30 наурыздағы № 42 қаулысы. Нормативтік құқықтық актілерді мемлекеттік тіркеу тізілімінде № 20223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орналастырылған акцияларының бір түрін осы акционерлік қоғам акцияларының басқа түріне айырбастау туралы есепті бекіту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қорытындылары туралы есепке акцияларды бөлшектеуге байланысты енгізілетін өзгерістерді ақпарат үшін қабылдау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қағидаларын бекіту туралы" Қазақстан Республикасының Қаржы нарығын реттеу және дамыту агенттігі Басқармасының 2020 жылғы 30 наурыздағы № 32 қаулысы. Нормативтік құқықтық актілері мемлекеттік тіркеу тізілімінде № 20239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қызметті жүзеге асыруға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қызметті жүзеге асыруға лицензия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"Актуарийлерді оқытудың ең қысқа міндетті бағдарламасын, халықаралық актуарийлер қауымдастықтарының тізбесін және оларға қойылатын талаптарды, Міндетті актуарлық қорытындының мазмұнына және табыс етілу тәртібіне қойылатын талаптарды, Актуарийдің біліктілігін растауға қойылатын талаптарды, Сақтандыру (қайта сақтандыру) ұйымының штатында тұрған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және мерзімдерін, Сақтандыру нарығындағы актуарлық қызметті жүзеге асыру құқығына лицензия беру қағидаларын, Тестілеу өткізу қағидаларын бекіту туралы"Қазақстан Республикасы Ұлттық Банкі Басқармасының 2018 жылғы 27 тамыздағы № 191 қаулысы. Нормативтік құқықтық актілері мемлекеттік тіркеу тізілімінде № 17618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 алу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рыногындағы қызметті жүзеге асыруға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w:t>
            </w:r>
          </w:p>
          <w:p>
            <w:pPr>
              <w:spacing w:after="20"/>
              <w:ind w:left="20"/>
              <w:jc w:val="both"/>
            </w:pPr>
            <w:r>
              <w:rPr>
                <w:rFonts w:ascii="Times New Roman"/>
                <w:b w:val="false"/>
                <w:i w:val="false"/>
                <w:color w:val="000000"/>
                <w:sz w:val="20"/>
              </w:rPr>
              <w:t>
1) нақтылы ұстаушы ретінде клиенттердің шоттарын жүргізу құқығымен;</w:t>
            </w:r>
          </w:p>
          <w:p>
            <w:pPr>
              <w:spacing w:after="20"/>
              <w:ind w:left="20"/>
              <w:jc w:val="both"/>
            </w:pPr>
            <w:r>
              <w:rPr>
                <w:rFonts w:ascii="Times New Roman"/>
                <w:b w:val="false"/>
                <w:i w:val="false"/>
                <w:color w:val="000000"/>
                <w:sz w:val="20"/>
              </w:rPr>
              <w:t>
2) клиенттердiң шоттарын жүргiзу құқығынсыз.</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кәсіби қызмет түрлерін жүзеге асыруға лицензияларды беру, оларды тоқтата тұру және олардан айыру қағидаларын бекіту туралы" Қазақстан Республикасының Қаржы нарығын реттеу және дамыту агенттігі Басқармасының 2020 жылғы 30 наурыздағы № 40 қаулысы. Нормативтік құқықтық актілері мемлекеттік тіркеу тізілімінде № 20226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Дилерлік қызмет</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 жөніндегі қызмет:</w:t>
            </w:r>
          </w:p>
          <w:p>
            <w:pPr>
              <w:spacing w:after="20"/>
              <w:ind w:left="20"/>
              <w:jc w:val="both"/>
            </w:pPr>
            <w:r>
              <w:rPr>
                <w:rFonts w:ascii="Times New Roman"/>
                <w:b w:val="false"/>
                <w:i w:val="false"/>
                <w:color w:val="000000"/>
                <w:sz w:val="20"/>
              </w:rPr>
              <w:t>
1) ерікті зейнетақы жарналарын (ерікті жинақтаушы зейнетақы қоры) тарту құқығымен;</w:t>
            </w:r>
          </w:p>
          <w:p>
            <w:pPr>
              <w:spacing w:after="20"/>
              <w:ind w:left="20"/>
              <w:jc w:val="both"/>
            </w:pPr>
            <w:r>
              <w:rPr>
                <w:rFonts w:ascii="Times New Roman"/>
                <w:b w:val="false"/>
                <w:i w:val="false"/>
                <w:color w:val="000000"/>
                <w:sz w:val="20"/>
              </w:rPr>
              <w:t>
2) ерікті зейнетақы жарналарын тарту құқығынсыз.</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Трансфер-агенттік қызмет</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және өзге де қаржы құралдарымен жасалатын сауданы ұйымдастыру жөніндегі қызмет</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құралдарымен мәмілелер бойынша клирингтік қызмет</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есептік тіркеуден өткен төлем ұйымдарының тізіліміне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ұйымдарының қызметін ұйымдастыру қағидаларын бекіту туралы" Қазақстан Республикасы Ұлттық Банкі Басқармасының 2016 жылғы 31 тамыздағы № 215 қаулысы. Нормативтік құқықтық актілері мемлекеттік тіркеу тізілімінде № 14347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ұйымдарын ерікті түрде қайта ұйымдастыруды (біріктіруді, қосуды, бөлуді, бөліп шығаруды, қайта құруды) жүргізуге келісім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ұйымдарының қызметін ұйымдастыру қағидаларын бекіту туралы" Қазақстан Республикасы Ұлттық Банкі Басқармасының 2016 жылғы 31 тамыздағы № 215 қаулысы. Нормативтік құқықтық актілері мемлекеттік тіркеу тізілімінде № 14347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агенттіктерді есептік тіркеу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тіркеуден өту және коллекторлық агенттіктердің тізілімін жүргізу қағидаларын бекіту туралы" Қазақстан Республикасының Қаржы нарығын реттеу және дамыту агенттігі Басқармасының 2020 жылғы 30 наурыздағы № 49 қаулысы. Нормативтік құқықтық актілері мемлекеттік тіркеу тізілімінде № 20269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қызметі банкноттарды, монеталар мен құндылықтарды инкассациялау болып табылатын заңды тұлғаларға берілетін лицензия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қаулысы. Нормативтік құқықтық актілері мемлекеттік тіркеу тізілімінде № 19612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 алу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асыруға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лицензиялау қағидаларын, микроқаржылық қызметті жүзеге асыруға арналған біліктілік талаптарын және оларға сәйкестікті растайтын құжаттардың тізбесін бекіту туралы" Қазақстан Республикасының Қаржы нарығын реттеу және дамыту агенттігі Басқармасының 2020 жылғы 23 қарашадағы № 108 қаулысы. Нормативтік құқықтық актілерді мемлекеттік тіркеу тізілімінде № 21731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 алу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айырбастау нысанында микроқаржы ұйымын ерікті қайта ұйымдастыруға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Кеден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 Кеден ісі саласындағы мемлекеттік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пен сабақтас құқық объектілерін, тауар белгілерін, қызмет көрсету белгілері мен тауарлардың шығарылған жерлерінің атауларын зияткерлік меншік объектілерінің кедендік тізіліміне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тізіліміне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тізіліміне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тізіліміне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жері туралы алдын ала шешім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жіктеу туралы алдын ала шешім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тазарту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 лауазымды тұлғаларының тауарларды кедендік тазартуды жасау қағидаларын бекіту туралы"Қазақстан Республикасы Қаржы министрінің 2018 жылғы 26 қаңтардағы № 73 бұйрығы. Нормативтік құқықтық актілерді мемлекеттік тіркеу тізілімінде № 16346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құралын кедендік пломбалар мен мөрлер салынған тауарларды тасымалдауға жіберу туралы куәлік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орындары иелерінің тізіліміне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дүкендері иелерінің тізіліміне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тауарларын сақтау қоймалары иелерінің тізіліміне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 баждарды төлеу жөніндегі міндеттерді орындауды,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 баждарды төлеу жөніндегі міндеттерді орындауды қамтамасыз етудің,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етудің кейбір мәселелері туралы" Қазақстан Республикасы Қаржы министрінің 26 ақпандағы № 294. Нормативтік құқықтық актілері мемлекеттік тіркеу тізілімінде № 16600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 мерзімдерін өзгерту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төлеуді кейінге қалдыруды немесе бөліп төлеуді ұсыну үшін негіздемелердің растау қағидаларын және кедендік әкелу баждарын төлеуді кейінге қалдыруды немесе бөліп төлеуді беру немесе оны беруден бас тарту туралы шешімнің нысандарын бекіту туралы" Қазақстан Республикасы Қаржы министрінің 2018 жылғы 14 ақпандағы № 180. Нормативтік құқықтық актілері мемлекеттік тіркеу тізілімінде а № 16603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кедендік декларацияны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кедендік декларациясын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Қауіпсіздік, қорғаныс және сот әділдігі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 Қауіпсіздік, сот әділдігі және қорғаныс саласында рұқсат құжаттарын беру (лицензиялауды, тіркеуді, сертификаттауды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әзірлеу жөніндегі қызметті жүзеге асыруға лицензия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өндіру жөніндегі қызметті жүзеге асыруға лицензия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жөндеу жөніндегі қызметті жүзеге асыруға лицензия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сату жөніндегі қызметті жүзеге асыруға лицензия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коллекциялау жөніндегі қызметті жүзеге асыруға лицензия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экспонаттау жөніндегі қызметті жүзеге асыруға лицензия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әзірлеу жөніндегі қызметті жүзеге асыруға лицензия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өндіру жөніндегі қызметті жүзеге асыруға лицензия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сату жөніндегі қызметті жүзеге асыруға лицензия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пайдалану жөніндегі қызметті жүзеге асыруға лицензия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01901004</w:t>
            </w:r>
          </w:p>
          <w:p>
            <w:pPr>
              <w:spacing w:after="20"/>
              <w:ind w:left="20"/>
              <w:jc w:val="both"/>
            </w:pPr>
            <w:r>
              <w:rPr>
                <w:rFonts w:ascii="Times New Roman"/>
                <w:b w:val="false"/>
                <w:i w:val="false"/>
                <w:color w:val="000000"/>
                <w:sz w:val="20"/>
              </w:rPr>
              <w:t>
01901005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жүргізуге арналған арнайы техникалық құралдарды әзірлеу, өндіру, жөндеу және өткізу жөніндегі қызметті жүзеге асыруға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жүргізуге арналған арнайы техникалық құралдарды әзірлеу, өндіру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жүргізуге арналған арнайы техникалық құралдарды жөндеу және өткізу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әзірлеуге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таралып кететін техникалық арналарды және жедел-іздестіру іс-шараларын жүргізуге арналған арнайы техникалық құралдарды анықтау бойынша қызметтер көрсетуге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транзитіне қорытынды (рұқсат беру құжатын)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сауда-саттықта тарифтік емес реттеу шаралары қолданылатын шифрлау (криптографиялық) құралдарын әкелуге, әкетуге және транзитіне қорытынды (рұқсат беру құжатын)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қызметімен айналысу құқығына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қызметтерінің барлық түрі, оның ішінде террористік тұрғыдан осал объектілерді күзету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саласындағы мемлекеттік қызмет көрсету қағидаларын бекіту туралы"Қазақстан Республикасы Ішкі істер министрінің 2020 жылғы 28 наурыздағы № 261 бұйрығы. Нормативтік құқықтық актілері мемлекеттік тіркеу тізілімінде № 20224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объектілерді күзетуді қоспағанда, күзет қызметтерінің барлық түрі</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саласындағы мемлекеттік қызмет көрсету қағидаларын бекіту туралы" Қазақстан Республикасы Ішкі істер министрінің 2020 жылғы 28 наурыздағы № 261 бұйрығы. Нормативтік құқықтық актілері мемлекеттік тіркеу тізілімінде № 20224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компанияның күзет ұйымын құруын уәкілетті органмен келісу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саласындағы мемлекеттік қызмет көрсету қағидаларын бекіту туралы"Қазақстан Республикасы Ішкі істер министрінің 2020 жылғы 28 наурыздағы № 261 бұйрығы. Нормативтік құқықтық актілері мемлекеттік тіркеу тізілімінде № 20224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қарудың және оған патрондардың, сондай-ақ конструкциясы жағынан қаруға ұқсас бұйымдардың криминалистикалык талаптарға сәйкестігіне қорытынды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қарудың және оған патрондардың криминалистік талаптарға сәйкестігіне қорытынды беру" мемлекеттік қызмет көрсету қағидаларын бекіту туралы"Қазақстан Республикасы Ішкі істер министрінің 2020 жылғы 18 наурыздағы № 224 бұйрығы. Нормативтік құқықтық актілері мемлекеттік тіркеу тізілімінде № 20173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патрондарының бірыңғай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туралы"Қазақстан Республикасы Ішкі істер министрінің 2020 жылғы 27 наурыздағы № 254 бұйрығы. Нормативтік құқықтық актілерді мемлекеттік тіркеу тізілімінде № 20184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сатып алуға рұқсаттар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сатып алуға рұқсаттар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сақтауға, сақтау мен алып жүруге рұқсаттар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қызметтік қару мен оның патрондарын сақтауға, сақтау мен алып жүруге рұқсаттар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қызметтік қару мен оның патрондарын сақтауға рұқсаттар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тасымалдауға рұқсаттар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тасымалдауға рұқсаттар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пиротехникалық заттарды және оны қолданып жасаған бұйымдарды сатып алуға рұқсаттар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заттарды және оны қолданып жасаған бұйымдарды сақтауға рұқсаттар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тирлері (атыс орындары) мен стенділерін ашуға және олардың жұмыс істеуіне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психотроптық заттар мен прекурсорлар айналымына байланысты қызметке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есiрткi бар өсiмдiктердi егу, жинау және дайындау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мен прекурсорлар айналымы саласында мемлекеттік қызмет көрсету қағидаларын бекіту туралы" Қазақстан Республикасы Ішкі істер министрінің 2020 жылғы 31 наурыздағы № 276 бұйрығы. Нормативтік құқықтық актілері мемлекеттік тіркеу тізілімінде № 20231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әзiрлеу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бар тауарлардың экспорты мен импортына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және (немесе) импортқа лицензия 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мен прекурсорлар айналымы саласында мемлекеттік қызмет көрсету қағидаларын бекіту туралы" Қазақстан Республикасы Ішкі істер министрінің 2020 жылғы 31 наурыздағы № 276 бұйрығы. Нормативтік құқықтық актілері мемлекеттік тіркеу тізілімінде № 20231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және (немесе) импортқа лицензияны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 мен прекурсорларды әкелуге, әкетуге және транзиттеуге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және (немесе) әкетуге рұқсат 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мен прекурсорлар айналымы саласында мемлекеттік қызмет көрсету қағидаларын бекіту туралы" Қазақстан Республикасы Ішкі істер министрінің 2020 жылғы 31 наурыздағы № 276 бұйрығы. Нормативтік құқықтық актілері мемлекеттік тіркеу тізілімінде № 20231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әкетуге және транзитке рұқсатты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өткізуге (оның ішінде өзгеше беруге)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 Қауіпсіздік, сот әділдігі және қорғаныс саласындағы өзге де мемлекеттік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20674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бойынша қорытынды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құралдарын қамтитын тауарлардың (өнімдердің) сипаттамалары туралы нотификацияларды тіркеу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 үшін визаларды ресімдеу (А5, С5)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атқарушының 2016 жылғы 24 қарашадағы № 11-1-2/555 және Қазақстан Республикасы Ішкі істер министрінің 2016 жылғы 28 қарашадағы № 1100 </w:t>
            </w:r>
            <w:r>
              <w:rPr>
                <w:rFonts w:ascii="Times New Roman"/>
                <w:b w:val="false"/>
                <w:i w:val="false"/>
                <w:color w:val="000000"/>
                <w:sz w:val="20"/>
              </w:rPr>
              <w:t>бірлескен бұйрығы</w:t>
            </w:r>
            <w:r>
              <w:rPr>
                <w:rFonts w:ascii="Times New Roman"/>
                <w:b w:val="false"/>
                <w:i w:val="false"/>
                <w:color w:val="000000"/>
                <w:sz w:val="20"/>
              </w:rPr>
              <w:t>. Нормативтік құқықтық актілерді мемлекеттік тіркеу тізілімінде а № 14531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сапарға визаларды ресімдеу (В2, В3)</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 үшін визаларды ресімдеу (С3, С4)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іс-шаралар бойынша визаларды ресімдеу (С7)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кету үшін визаларды ресімдеу (В 14-В 22)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үшін визаларды ресімдеу (В7, С9)</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тұру үшін визаларды ресімдеу (В8, С1, С11)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біріктіру үшін визаларды ресімдеу (С2)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алушының өтініші бойынша атқарушылық құжаттың негізінде атқарушылық іс жүргізуді қозғау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мәселелері бойынша мемлекеттік көрсетілетін қызметтер қағидаларын бекіту туралы" Қазақстан Республикасы Әділет министрінің 2020 жылғы 29 мамырдағы № 69 бұйрығы. Нормативтік құқықтық актілері мемлекеттік тіркеу тізілімінде № 20836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суларда (теңізде), ішкі суларда және континенттік қайраңда кәсіпшілік қызметті жүргізу үшін қазақстандық кемелердің Қазақстан Республикасының Мемлекеттік шекарасын бірнеше рет кесіп өтуіне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 мемлекеттік қызмет көрсету қағидаларын бекіту туралы" Қазақстан Республикасы Ұлттық қауіпсіздік комитеті Төрағасының 2020 жылғы 20 сәуірдегі № 26/қе бұйрығы. Нормативтік құқықтық актілері мемлекеттік тіркеу тізілімінде № 20461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белдеуге кіруге және онда болуға рұқсаттамалар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 мемлекеттік қызмет көрсету қағидаларын бекіту туралы" Қазақстан Республикасы Ұлттық қауіпсіздік комитеті Төрағасының 2020 жылғы 20 сәуірдегі № 26/қе бұйрығы. Нормативтік құқықтық актілері мемлекеттік тіркеу тізілімінде № 20461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 мемлекеттік қызмет көрсету қағидаларын бекіту туралы" Қазақстан Республикасы Ұлттық қауіпсіздік комитеті Төрағасының 2020 жылғы 20 сәуірдегі № 26/қе бұйрығы. Нормативтік құқықтық актілері мемлекеттік тіркеу тізілімінде № 20461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 төрелігі академиясына оқуға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ЖССҚҚД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 төрелігі академиясына оқуға қабылдау қағидаларын бекіту туралы" Қазақстан Республикасы Жоғарғы Сотының Төрағасының 2020 жылғы 26 наурыздағы № 12 бұйрығы. Нормативтік құқықтық актілері мемлекеттік тіркеу тізілімінде № 20197 болып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Бәсекелестікті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02001001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 Бәсекелестікті қорғау саласындағы өзге де мемлекеттік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шоғырлануға келісім беру туралы қолдаухаттарды қарау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 бірігу немесе қосылу жолымен қайта ұйымдастыру бойынша экономикалық шоғырлануға келісім беру туралы өтінішхатты қарау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шоғырлануға келісім беру туралы" өтінішхаттарды қарау" мемлекеттік қызмет көрсету қағидаларын бекіту туралы.Қазақстан Республикасы Ұлттық экономика министрінің 2020 жылғы 21 сәуірдегі № 29 бұйрығы. Нормативтік құқықтық актілерді мемлекеттік тіркеу тізілімінде № 20455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шоғырлануға келісім беру туралы өтінішхаттарды қарау: егер мұндай тұлға (тұлғалар тобы) сатып алғанға дейін осы нарық субъектісінің акцияларына (жарғылық капиталға қатысу үлестеріне, пайларына) билік етпесе немесе осы нарық субъектісінің дауыс беретін акцияларының (жарғылық капиталға қатысу үлестерінің, пайларының) елу немесе одан да аз пайызына билік етпесе, нарық субъектісінің дауыс беретін акцияларын (жарғылық капиталға қатысу үлестерін, пайларын) осындай тұлға (тұлғалар тобы) көрсетілген акциялардың (жарғылық капиталға қатысу үлестерінің, , көрсетілген нарық субъектісінің пайлары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мәміленің (өзара байланысты мәмілелердің) нысанасын құрайтын мүліктің баланстық құны мүлікті иеліктен шығаратын немесе беретін нарық субъектісінің негізгі өндірістік құралдары мен материалдық емес активтерінің баланстық құнының он пайызынан асып кетсе, нарық субъектісінің (тұлғалар тобының) нарықтың басқа субъектісінің негізгі өндірістік құралдарын және (немесе) материалдық емес активтерін меншікке, иеленуге және пайдалануға, оның ішінде жарғылық капиталды төлеу (беру) есебіне алу бойынша Экономикалық шоғырлануға келісім беру туралы өтінішхатын қарау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субъектісінің өзі кәсіпкерлік қызметті жүргізген кезде нарықтың басқа субъектісіне орындауға міндетті нұсқаулар беруге Не оның атқарушы органының функцияларын жүзеге асыруға мүмкіндік беретін құқықтарды (оның ішінде сенімгерлік басқару туралы шарт, бірлескен қызмет туралы шарт, тапсырма шарты негізінде) сатып алуы бойынша Экономикалық шоғырлануға келісім беру туралы өтінішхатты қарау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жеке тұлғалардың екі және одан да көп нарық субъектілерінің атқарушы органдарына, директорлар кеңестеріне, байқаушы кеңестеріне немесе басқарудың басқа да органдарына қатысуы үшін экономикалық шоғырлануға келісім беру туралы өтінішхатты көрсетілген жеке тұлғалардың осы субъектілерде кәсіпкерлік қызметін жүргізу шарттарын айқындау жағдайында қарау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Дін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 Дін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 жүргізу қағидаларын бекіту туралы" Қазақстан Республикасы Мәдениет және спорт министрінің 2014 жылғы 30 желтоқсандағы № 162 бұйрығы. Нормативтік құқықтық актілері мемлекеттік тіркеу тізілімінде № 10184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20256 болып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Жер қатынастары, геодезия және картография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 Жер қатынастары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туралы мәліметтерді жандандыру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кадастрынан мәліметтер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туралы мәліметтерді өзекті ету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(бағалау) құнын айқындау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қалыптастыру жөнінде жерге орналастыру жобаларын бекіту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актілерді мемлекеттік тіркеу тізілімінде № 21366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мақсатын өзгертуге шешім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актілерді мемлекеттік тіркеу тізілімінде № 21366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жұмыстарын жүргізу үшін жер учаскелерін пайдалануға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актілерді дайындау және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сапалы жағдайы туралы мәліметтер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ауыстыруға түпкiлiктi шешiм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актілерді мемлекеттік тіркеу тізілімінде № 21366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объектілер салу үшін жер учаскелерін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актілерді мемлекеттік тіркеу тізілімінде № 21366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(аукциондарды) өткізуді талап етпейтін мемлекет меншігіндегі жер учаскелеріне құқықтарды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актілерді мемлекеттік тіркеу тізілімінде № 21366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автоматтандырылған ақпараттық жүйесінің графикалық дерегімен жобаланып отырған жер учаскесін келісу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бөлінетіндігі мен бөлінбейтіндігін айқындау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жобасын келісу және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жекеменшікке ақысын бірден төлеп не бөліп төлеуге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 Геодезия және картография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жұмыстарын жүргізуді тіркеу, есепке алу және оларға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жұмыстарын жүргізуді тіркеу, есепке алу және оларға рұқсат беру" мемлекеттік қызметін көрсету қағидаларын бекіту және геодезия және картография саласындағы кейбір бұйрықтардың және кейбір бұйрықтардың құрылымдық элементтерінің күші жойылды деп тану туралы" Қазақстан Республикасының Цифрлық даму, инновациялар және аэроғарыш өнеркәсібі министрінің 2020 жылғы 9 сәуірдегі № 131/НҚ бұйрығы. Нормативтік құқықтық актілері мемлекеттік тіркеу тізілімінде № 20366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 бұзуға немесе қайта салуға (ауыстыруға)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 қорғау, бұзу немесе қайта салу (орнын ауыстыру) туралы қағидаларды бекіту туралы" Қазақстан Республикасы Премьер-Министрінің орынбасары – Қазақстан Республикасы Ауыл шаруашылығы министрінің 2016 жылғы 20 шілдедегі № 319 бұйрығы. Нормативтік құқықтық актілері мемлекеттік тіркеу тізілімінде а № 14172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 субъектілеріне жоспарланып отырған жұмыс учаскелерінде жергілікті жерлердің геодезиялық және картографиялық жағынан зерделенгендігі туралы тиісті мәліметтер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 деген белгісі бар материалдар мен геодезиялық деректерді 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картографиялық-геодезиялық қорының құжаттарын қалыптастыру, жинау, сақтау, пайдалану және беру қағидаларын бекіту туралы" Қазақстан Республикасы Ұлттық экономика министрінің 2014 жылғы 23 желтоқсандағы № 164 бұйрығы. Нормативтік құқықтық актілері мемлекеттік тіркеу тізілімінде 23 қаңтарда № 10137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белгісі бар материалдар мен геодезиялық деректерді алу"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пайдаланылатын материалдар мен геодезиялық деректерді алу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Мәдениет, ақпарат және байланыс</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 Байланысты ұйымдастыру және ұсыну саласында рұқсат құжаттарын беру (лицензиялауды, тіркеуді, сертификаттауды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радиожиілілік спектрін пайдалануға рұқсат беру, жою, ұзарту және қайта ресімдеу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пайдалануға рұқсат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м.а. 2015 жылғы 21 қаңтардағы № 34 бұйрығы. Нормативтік құқықтық актілері мемлекеттік тіркеу тізілімінде № 10730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пайдалануға рұқсатты ұзарту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пайдалануға рұқсатты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пайдалануға рұқсаттың күшін жою</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қызметтерді көрсетуге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телефон байланысы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қызметтерді көрсетуге лицензия беру" мемлекеттік көрсетілетін қызметінің қағидаларын бекіту туралы және Қазақстан Республикасы Инвестициялар және даму министрі және Қазақстан Республикасы Ақпарат және коммуникациялар министрінің кейбір күші жойылған бұйрықтарының құрылымдық элементтерінің күші жойылды деп тану туралы" Қазақстан Республикасының Цифрлық даму, инновациялар және аэроғарыш өнеркәсібі министрінің 2020 жылғы 20 сәуірдегі № 151/НҚ бұйрығы. Нормативтік құқықтық актілері мемлекеттік тіркеу тізілімінде № 20442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телефон байланысы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жылжымалы байланыс</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қызметтерді көрсетуге лицензия алу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Лицензиясы бар қызмет түрі шеңберінде лицензияға қосымшаны алу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тұлға-лицензиатты қайта ұйымдастыру кезінде лицензиялау кезінде қойылатын біліктілік талаптарына сәйкестігі расталған жағдайда лицензияны және (немесе) лицензияға қосымшаны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 ресурсын бөлу және нөмірлерді беру, сондай-ақ оларды алып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желінің абоненттік нөмірлерін, қызметтерге қолжетімділік нөмірлерін, "DEF" кодтар, қызметтерге қолжетімділік кодтарын қалааралық және (немесе) халықаралық байланыс операторларын таңдау префикстерін 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 ресурсын бөлу және нөмірлерді беру, сондай-ақ оларды алып қою қағидаларын бекіту туралы" Қазақстан Республикасы Инвестициялар және даму министрінің 2015 жылғы 29 қаңтардағы № 67 бұйрығы. Нормативтік құқықтық актілері мемлекеттік тіркеу тізілімінде № 10445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желінің абоненттік нөмірлерін, қызметтерге қолжетімділік нөмірлерін, "DEF" кодтар, қызметтерге қолжетімділік кодтарын қалааралық және (немесе) халықаралық байланыс операторларын таңдау префикстерін</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орталықтарын аккредиттеу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орталықты аккредиттеу туралы куәлікті беру және кері қайтарып алу қағидалары" Қазақстан Республикасының Цифрлық даму, инновациялар және аэроғарыш өнеркәсібі министрінің 2020 жылғы 1 маусымдағы № 224/НҚ бұйрығы. Нормативтік құқықтық актілерді мемлекеттік тіркеу тізілімінде № 20815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анықтамалар, архивтік құжаттардың көшірмелерін немесе архивтік үзінділер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бұйрығы. Нормативтік құқықтық актілері мемлекеттік тіркеу тізілімінде № 20790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талаптарына сәйкестікті сынау нәтижелері бойынша акт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 мен қағидаларын бекіту туралы" Қазақстан Республикасының Цифрлық даму, қорғаныс және аэроғарыш өнеркәсібі министрінің 2019 жылғы 3 маусымдағы № 111/НҚ бұйрығы. Нормативтік құқықтық актілері мемлекеттік тіркеу тізілімінде № 18795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куәландыру орталығының тіркеу куәлігін беру және қайтарып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куәландырушы орталығының тіркеу куәлігін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м.а. 2015 жылғы 26 маусымдағы № 727 бұйрығы. Нормативтік құқықтық актілері мемлекеттік тіркеу тізілімінде № 12181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куәландырушы орталығының тіркеу куәлігін кері қайтарып алу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 Мәдениет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 үшін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саласындағы мемлекеттік қызметтер көрсету қағидаларын бекіту туралы" Қазақстан Республикасы Ақпарат және қоғамдық даму министрінің 2020 жылғы 2 сәуірдегі № 101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20296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теле-, радиоарнаны есепке қою, қайта есепке қою, куәліктің телнұсқасын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саласындағы мемлекеттік қызметтер көрсету қағидаларын бекіту туралы" Қазақстан Республикасы Ақпарат және қоғамдық даму министрінің 2020 жылғы 2 сәуірдегі № 101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20296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шетелдік теле-, радиоарнаны есепке қою, қайта есепке қою, куәліктің телнұсқасын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саласындағы мемлекеттік қызметтер көрсету қағидаларын бекіту туралы"Қазақстан Республикасы Ақпарат және қоғамдық даму министрінің 2020 жылғы 2 сәуірдегі № 101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20296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Фильмге прокаттау куәлігін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"Фильмге прокаттау куәлігін беру қағидаларын бекіту туралы" Қазақстан Республикасы Мәдениет және спорт министрінің 2019 жылғы 3 мамырдағы № 125 бұйрығы. Нормативтік құқықтық актілері мемлекеттік тіркеу тізілімінде № 18639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уақытша әкету құқығына куәлік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уақытша әкету құқығына куәлік беру" мемлекеттік қызметін көрсетудің қағидаларын бекіту туралы" Қазақстан Республикасы Мәдениет және спорт министрінің 2015 жылғы 22 қаңтардағы № 19 бұйрығы. Нормативтік құқықтық актілері мемлекеттік тіркеу тізілімінде № 10320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мемлекеттік меншіктегі құжаттарын Қазақстан Республикасынан тысқары жерлерге уақытша әкетуге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бұйрығы. Нормативтік құқықтық актілері мемлекеттік тіркеу тізілімінде № 20790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ұжымдарына "Халықтық" немесе "Үлгілі" атағын беруге өтінімдерді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ұжымдарына "Халықтық" немесе "Үлгілі" атағын беру қағидаларын бекіту туралы" Қазақстан Республикасы Мәдениет және ақпарат министрлігі 2007 жылғы 28 наурыздағы № 93 бұйрығы. Нормативтік құқықтық актілерді мемлекеттік тіркеу тізілімінде № 4632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тақталарды орнатуға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тақталарды орнатуға рұқсат беру" мемлекеттік қызметін көрсету қағидаларын бекіту туралы Қазақстан Республикасы Мәдениет және спорт министрінің 2020 жылғы 26 мамырдағы № 149 бұйрығы. Нормативтік құқықтық актілері мемлекеттік тіркеу тізілімінде № 20738 болып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Төтенше жағдайлар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 Төтенше жағдайлар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қауіпті техникалық құрылғыларды қолдануға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қауіпті техникалық құрылғыларды қолдануға рұқсат беру" мемлекеттік қызметті көрсету қағидаларын бекіту туралы" Қазақстан Республикасы Индустрия және инфрақұрылымдық даму министрінің 2020 жылғы 16 сәуірдегі № 208 бұйрығы. Нормативтік құқықтық актілерді мемлекеттік тіркеу тізілімінде № 20435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 объектісінің өнеркәсіптік қауіпсіздік декларацияларын тіркеу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қауіпсіздікке сараптама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 объектісінің өнеркәсіптік қауіпсіздік декларацияларын тіркеу" мемлекеттік қызметін көрсету қағидаларын бекіту туралы"Қазақстан Республикасы Индустрия және инфрақұрылымдық даму министрінің міндетін атқарушының 2020 жылғы 6 сәуірдегі № 187 бұйрығы. Нормативтік құқықтық актілерді мемлекеттік тіркеу тізілімінде № 20338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өнеркәсіптік қауіпсіздік саласындағы жұмыстарды жүргізу құқығына аттестаттау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қауіпсіздікке сараптама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өнеркәсіптік қауіпсіздік саласындағы жұмыстарды жүргізу құқығына аттестаттау" мемлекеттік қызмет көрсету қағидаларын бекіту туралы" Қазақстан Республикасы Индустрия және инфрақұрылымдық даму министрінің міндетін атқарушының 2020 жылғы 6 сәуірдегі № 186 бұйрығы. Нормативтік құқықтық актілерді мемлекеттік тіркеу тізілімінде № 20340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авариялық-құтқару қызметтерін аттестаттау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авариялық-құтқару қызметтерін аттестаттау қағидаларын бекіту туралы" Қазақстан Республикасы Төтенше жағдайлар министрінің 2021 жылғы 20 қыркүйектегі № 463 бұйрығы. Нормативтік құқықтық актілерді мемлекеттік тіркеу тізілімінде № 24449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бұйрығы. Қазақстан Республикасы Әділет министрлігінде 2015 жылы 17 ақпанда № 10273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тұрақты қолдануға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взрывчатых и пиротехнических (за исключением гражданских) веществ и изделий с их применением и о внесении изменений в приказ Министра по инвестициям и развитию Республики Казахстан от 30 декабря 2014 года № 350 "Об утверждении Правил выдачи разрешения на производство взрывных работ" Приказ Министра индустрии и инфраструктурного развития Республики Казахстан от 27 апреля 2020 года № 234. Зарегистрирован в Министерстве юстиции Республики Казахстан 4 мая 2020 года № 20561.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салуға, кеңейтуге, реконструкциялауға, жаңғыртуға, консервациялауға және жоюға арналған жобалау құжаттамасын келісу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қағидаларын бекіту туралы" Қазақстан Республикасы Төтенше жағдайлар министрінің міндетін атқарушының 2021 жылғы 16 қыркүйектегі № 454 бұйрығы. Нормативтік құқықтық актілерді мемлекеттік тіркеу тізілімінде № 24508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 аттестаттау қағидаларын бекіту туралы"Қазақстан Республикасы Ішкі істер министрінің 2018 жылғы 13 шілдедегі № 514 бұйрығы. Нормативтік құқықтық актілерді мемлекеттік тіркеу тізілімінде № 17281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бойынша сараптама ұйымдарын аккредиттеу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жөніндегі қызметті жүзеге асыруға сараптама ұйымдарын аккредиттеу қағидаларын бекіту туралы"Қазақстан Республикасы Ішкі істер министрінің 2015 жылғы 13 ақпандағы № 112 бұйрығы. Нормативтік құқықтық актілерді мемлекеттік тіркеу тізілімінде № 10488 болып тіркелген.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Дене шынықтыру және спорт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 Дене шынықтыру және спорт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спорт федерацияларын аккредиттеу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федерацияларын аккредиттеу қағидаларын бекіту туралы" Қазақстан Республикасы Мәдениет және спорт министрінің 2014 жылғы 27 қарашадағы № 121 бұйрығы. Нормативтік құқықтық актілері мемлекеттік тіркеу тізілімінде № 10095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спорт федерацияларын аккредиттеу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федерацияларын аккредиттеу қағидаларын бекіту туралы" Қазақстан Республикасы Мәдениет және спорт министрінің 2014 жылғы 27 қарашадағы № 121 бұйрығы. Нормативтік құқықтық актілері мемлекеттік тіркеу тізілімінде № 10095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жаттықтырушыларға өмір бойы ай сайынғы материалдық қамсыздандыруды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жаттықтырушыларға өмір бойы ай сайынғы материалдық қамсыздандыруды төлеу" мемлекеттік қызмет көрсету қағидаларын бекіту туралы" Қазақстан Республикасы Мәдениет және спорт министрінің 2020 жылғы 29 мамырдағы № 158 бұйрығы. Нормативтік құқықтық актілері мемлекеттік тіркеу тізілімінде № 20784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еңбек сіңірген жаттықтырушысы" спорттық атақтары және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біліктілігі жоғары деңгейдегі жоғары санатты әдіскер, біліктілігі орта деңгейдегі жоғары санатты әдіскер, біліктілігі жоғары деңгейдегі жоғары санатты нұсқаушы-спортшы, жоғары санатты ұлттық спорт төрешісі, ұлттық спорт төрешісі біліктілік санаттарын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сіңірген спорт шебері"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бұйрығы. Нормативтік құқықтық актілері мемлекеттік тіркеу тізілімінде № 9675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дәрежедегі спорт шебері"</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сіңірген жаттықтырушысы"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жаттықтырушы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жаттықтырушы-оқытушы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санатты жаттықтырушы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санатты жаттықтырушы-оқытушы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әдіскер</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санатты әдіскер</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нұсқаушы-спортшы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ұлттық спорт төрешісі</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төрешісі</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шеберлігіне кандидат, 1-разрядты спортшы cпорттық разрядтар және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шеберлігіне кандидат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бұйрығы. Нормативтік құқықтық актілері мемлекеттік тіркеу тізілімінде № 9675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спортшы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жаттықтырушы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жаттықтырушы-оқытушы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бірінші санатты жаттықтырушы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бірінші санатты жаттықтырушы-оқытушы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әдіскер</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бірінші санатты әдіскер</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нұсқаушы-спортшы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спорт төрешісі</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2-разрядты спортшы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бұйрығы. Нормативтік құқықтық актілері мемлекеттік тіркеу тізілімінде № 9675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3-разрядты спортшы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1-жасөспірімдік разрядты спортшы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2-жасөспірімдік разрядты спортшы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3-жасөспірімдік разрядты спортшы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жаттықтырушы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жаттықтырушы-оқытушы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екінші санатты жаттықтырушы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екінші санатты жаттықтырушы-оқытушы,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әдіскер</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екінші санатты әдіскер</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нұсқаушы-спортшы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төрешісі</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және спорт мектептерінің бөлімшелеріне "мамандандырылған" деген мәртебе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"мамандандырылған" мәртебе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және спорт мектептерінің бөлімшелеріне "мамандандырылған" деген мәртебе беру қағидаларын бекіту туралы" Қазақстан Республикасы Мәдениет және спорт министрінің м.а. 2015 жылғы 9 маусымдағы № 209 бұйрығы. Нормативтік құқықтық актілері мемлекеттік тіркеу тізілімінде № 11642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мектептерінің бөлімшелеріне "мамандандырылған" деген мәртебе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қызметін көрсету қағидаларын бекіту туралы" Қазақстан Республикасы Спорт және дене шынықтыру істері агенттігі Төрағасының 2014 жылғы 28 шілдеде № 292 бұйрығы. Нормативтік құқықтық актілері мемлекеттік тіркеу тізілімінде № 9672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және Сурдлимпиадалық ойындардың чемпиондары мен жүлдегерлеріне тұрғынжай беру және оны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және Сурдлимпиадалық ойындардың чемпиондары мен жүлдегерлеріне тұрғынжай беру және оны пайдалану қағидаларын бекіту туралы" Қазақстан Республикасы Мәдениет және спорт министрінің 2020 жылғы 20 сәуірдегі № 97 бұйрығы. Нормативтік құқықтық актілері мемлекеттік тіркеу тізілімінде № 20438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 спорт салаларын тану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 спорт салаларын тану және спорт түрлерінің тізілімін қалыптастыру қағидаларын бекіту туралы" Қазақстан Республикасы Мәдениет және спорт министрінің м.а. 2014 жылғы 28 қазандағы № 55 бұйрығы. Нормативтік құқықтық актілері мемлекеттік тіркеу тізілімінде № 9912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 кадрларды даярлауға, қайта даярлауға және біліктілігін арттыруға құжаттарды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кадрларды даярлау, қайта даярлау мен олардың біліктілігін арттыру қағидаларын бекіту туралы" Қазақстан Республикасы Мәдениет және спорт министрінің 2017 жылғы 29 маусымдағы № 194 бұйрығы. Нормативтік құқықтық актілері мемлекеттік тіркеу тізілімінде № 15344 болып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Сәулет-қала құрылысы қызметі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 Сәулет-қала құрылысы саласында рұқсат құжаттарын беру (лицензиялауды, тіркеуді, сертификаттауды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қызметіне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жобалау (тарих және мәдениет ескерткiштерiндегі ғылыми-реставрациялау жұмыстарын қоспағанда, тарихи құрылыс аудандарында қала құрылысын қалпына келтiру үшiн жобалау құқығымен) және жоспарлау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салу және құрылыс қызметінде лицензия беру саласындағы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м.а. 2020 жылғы 1 сәуірдегі № 175 бұйрығы. Нормативтік құқықтық актілері мемлекеттік тіркеу тізілімінде № 20267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үшін сәулеттiк жобалау (тарих және мәдениет ескерткiштерiндегі ғылыми-реставрациялау жұмыстарын қоспағанда, сәулеттiк-реставрациялау жұмыстары үшiн жобалау құқығымен), оның iшiнде объектiлердiң бас жоспарларын, аумақтың инженерлiк дайындығын, жер бедерiн көркейтуді және ұйымдастыруды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жобалау (ғимараттар мен құрылыстарды күрделi жөндеу және (немесе) реконструкциялау үшiн жобалау, сондай-ақ төменде аталған жұмыстардың әрқайсысы үшiн конструкцияларды нығайту құқығымен) және конструкциялау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Инженерлiк жүйелер мен желiлердi</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мақсаттағы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 байланыс және коммуникация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жобалау (көлiк құрылысы жобаларының технологиялық бөлiгiн әзiрлеу)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өнеркәсiбi кәсiпорындарын қоспағанда, ауыл шаруашылығы объектiлерiнiң құрылысын технологиялық жобалау (жобалардың технологиялық бөлiгiн әзiрлеу)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тұлға-лицензиатты бөліп шығару және бөлу нысанында қайта ұйымдастыру кезінде және санат бере отырып, лицензияны қайта ресімдеу кезінде лицензия беру және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кәсіпкер-лицензиатты қайта тіркеу, оның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(ол болған кезде) өзгерген кезде лицензияны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қызметіне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Инженерлік-геодезиялық жұмыстар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салу және құрылыс қызметінде лицензия беру саласындағы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м.а. 2020 жылғы 1 сәуірдегі № 175 бұйрығы. Нормативтік құқықтық актілері мемлекеттік тіркеу тізілімінде № 20267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және инженерлік-гидрогеологиялық жұмыстар, оның ішінде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тұлға-лицензиатты бөліп шығару және бөлу нысанында қайта ұйымдастыру кезінде және санат бере отырып, лицензияны қайта ресімдеу кезінде лицензияны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кәсіпкер-лицензиатты қайта тіркеу, оның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(ол болған кезде) өзгерген кезде лицензияны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қабатындағы арнаулы жұмыстар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салу және құрылыс қызметінде лицензия беру саласындағы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м.а. 2020 жылғы 1 сәуірдегі № 175 бұйрығы. Нормативтік құқықтық актілері мемлекеттік тіркеу тізілімінде № 20267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күрделі жөндеу мен реконструкциялауды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мен реконструкциялауды қамтитын желілік құрылыстарды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мен реконструкциялауды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мен реконструкциялауды қамтитын автомобиль және теміржол құрылыстарын</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мақсаттағы есепке алу және бақылау аспаптарына байланысты технологиялық жабдықты монтаждау, iске қосу-оңдау жұмыстары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тұлға-лицензиатты бөліп шығару және бөлу нысанында қайта ұйымдастыру кезінде және санат бере отырып, лицензияны қайта ресімдеу кезінде лицензияны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кәсіпкер-лицензиатты қайта тіркеу, оның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(ол болған кезде) өзгерген кезде лицензияны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салу және олардың орналасатын жерін айқындау туралы шешім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20256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(ғимараттарды) ғибадат үйлері (ғимараттары) етіп қайта бейіндеу (функционалдық мақсатын өзгерту) туралы шешім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20256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кейіннен кәдеге жарату (ғимараттар мен құрылыстарды бұзу) жөніндегі жұмыстар кешенін жүргізуге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(немесе) технологиялық жағынан күрделі емес объектілерді кейіннен кәдеге жарату (құрылыстарды бұзу) жөніндегі жұмыстар кешенін жүргізуге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кейіннен кәдеге жарату (ғимараттар мен құрылыстарды бұзу) жөніндегі жұмыстар кешенін жүргізуге рұқсат беру қағидаларын бекіту туралы" Қазақстан Республикасы Индустрия және инфрақұрылымдық даму министрінің 2021 жылғы 29 сәуірдегі № 202 бұйрығы. Нормативтік құқықтық актілері мемлекеттік тіркеу тізілімінде № 22672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(немесе) технологиялық жағынан күрделі объектілерді кейіннен кәдеге жарату (құрылыстарды бұзу) жөніндегі жұмыстар кешенін жүргізуге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 Сәулет-қала құрылысы қызметі саласындағы мемлекеттік көрсетілетін өзге де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жылжымайтын мүлік объектілерінің мекенжайын айқындау бойынша анықтама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мекенжайын нақтылау туралы анықтама беру (тарихсыз /тарихымен)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жылжымайтын мүлік объектілерінің мекенжайын айқындау бойынша анықтама беру" мемлекеттік қызметті көрсету жөніндегі қағидаларды бекіту туралы" Қазақстан Республикасы Индустрия және инфрақұрылымдық даму министрінің м.а. 2020 жылғы 30 наурыздағы № 168 бұйрығы. Нормативтік құқықтық актілері мемлекеттік тіркеу тізілімінде № 20291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объектісіне мекенжай беру/жою туралы анықтама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реконструкция (қайта жоспарлау, қайта жабдықтау) жобаларын әзірлеу кезінде бастапқы материалдарды ұсыну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 әзірлеуге арналған бастапқы материалдарды ұсынуға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 Нормативтік құқықтық актілері мемлекеттік тіркеу тізілімінде № 12684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жобасын ұсыну инженерлік және коммуналдық қамтамасыз ету көздеріне қосуға арналған тапсырмалар мен техникалық шарттар</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және қоршау конструкцияларын, инженерлік жүйелер мен жабдықтарды өзгертуге байланысты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ұсынуға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болса) өзгерген кезде, қағаз аттестатты электрондық аттестатқа ауыстырған кезде қолданылу мерзімі көрсетілмей аттестатты қайта ресімдеу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қағидаларын бекіту туралы" Қазақстан Республикасы Ұлттық экономика министрінің 2014 жылғы 27 қарашадағы № 114 бұйрығы. тіркелді. Нормативтік құқықтық актілерді мемлекеттік тіркеу тізілімінде № 10058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жобалау алдындағы және жобалау-сметалық құжаттамаларға сараптама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сенімділігін және орнықтылығын техникалық тексеру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жүргізуге үміткер заңды тұлғаларды аккредиттеу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ұйымдарын аккредиттеу қағидаларын бекіту туралы" Қазақстан Республикасы Ұлттық экономика министрінің 2015 жылғы 27 ақпандағы № 151 бұйрығы. Нормативтік құқықтық актілері мемлекеттік тіркеу тізілімінде № 10640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Эскизді (эскиздік жобаны) келісуден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 Нормативтік құқықтық актілері мемлекеттік тіркеу тізілімінде № 12684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салу процесіне қатысушы инженер-техник жұмыскерлерді аттестаттау жөніндегі мемлекеттік емес аттестаттау орталықтарын аккредиттеу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салу процесіне қатысушы инженер-техник жұмыскерлерді аттестаттау бойынша мемлекеттік емес аттестаттау орталықтарын аккредиттеу жөніндегі қағидаларды және рұқсат беру талаптарын бекіту туралы" Қазақстан Республикасы Ұлттық экономика министрінің 2015 жылғы 26 қарашадағы № 735 бұйрығы. Нормативтік құқықтық актілерді мемлекеттік тіркеу тізілімінде № 12752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объектілер бойынша техникалық қадағалауды және техникалық зерттеп-қарауды жүзеге асыратын заңды тұлғаларды аккредиттеу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асыратын ұйымдарды аккредиттеу жөніндегі қағидаларды және рұқсат беру талаптарын бекіту туралы" Қазақстан Республикасы Ұлттық экономика министрінің 2015 жылғы 23 қарашадағы № 709 бұйрығы. Нормативтік құқықтық актілерді мемлекеттік тіркеу тізілімінде № 12535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жобаларды басқару жөніндегі ұйымдарды аккредиттеу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жобаларды басқару жөніндегі ұйымдарды аккредиттеу жөніндегі қағидаларын бекіту туралы" Қазақстан Республикасы Ұлттық экономика министрінің 2015 жылғы 26 қарашадағы № 733 бұйрығы. Нормативтік құқықтық актілерді мемлекеттік тіркеу тізілімінде № 12702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Үлескерлердің ақшасын тартуға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"Үлескерлердің ақшасын тартуға рұқсат беру қағидаларын бекіту туралы" Қазақстан Республикасы Ұлттық экономика министрінің 2016 жылғы 29 шілдедегі № 352 бұйрығына өзгерістер енгізу туралы" Қазақстан Республикасы Индустрия және инфрақұрылымдық даму министрінің м.а. 2020 жылғы 2 сәуірдегі № 178 бұйрығы. Нормативтік құқықтық актілері мемлекеттік тіркеу тізілімінде № 20358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туралы шарттың есептік жазбасы туралы үзінді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қағидаларын бекіту туралы" Қазақстан Республикасы Ұлттық экономика министрінің 2016 жылғы 30 қыркүйектегі № 434 бұйрығына өзгерістер енгізу туралы Қазақстан Республикасы Индустрия және инфрақұрылымдық даму министрінің м.а. 2020 жылғы 4 мамырдағы № 264 бұйрығы. Нормативтік құқықтық актілері мемлекеттік тіркеу тізілімінде № 20583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мақсаттары үшін жеке кәсіпкерлік субьектілеріне екінші деңгейдегі банктер беретін кредиттер бойынша сыйақы мөлшерлемелерін субсидиялау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қағидаларын бекіту туралы" Қазақстан Республикасы Ұлттық экономика министрінің 2017 жылғы 31 қаңтардағы № 35 бұйрығы. Нормативтік құқықтық актілерді мемлекеттік тіркеу тізілімінде № 14765 болып тіркелген.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Тұрғын үй-коммуналдық шаруашылық</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 Тұрғын үй-коммуналдық шаруашылық саласындағы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 мемлекеттік қызмет көрсету жөніндегі қағидаларды бекіту туралы" Қазақстан Республикасы Индустрия және инфрақұрылымдық даму министрінің міндетін атқарушының 2020 жылғы 16 қазандағы № 539 бұйрығы. Қазақстан Республикасының Әділет министрлігінде 2020 жылғы 23 қазанда № 21500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 жөніндегі қағидаларды бекіту туралы Қазақстан Республикасы Индустрия және инфрақұрылымдық даму министрінің м.а. 2021 жылғы 13 тамыздағы № 441 бұйрығы. Нормативтік құқықтық актілері мемлекеттік тіркеу тізілімінде № 24039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үйлерді жекешелендiру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 Қазақстан Республикасы Ұлттық экономика министрінің 2015 жылғы 9 сәуірдегі № 319 бұйрығы. Нормативтік құқықтық актілерді мемлекеттік тіркеу тізілімінде № 11015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сертификаттарын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 Қазақстан Республикасы Ұлттық экономика министрінің 2015 жылғы 9 сәуірдегі № 319 бұйрығы. Нормативтік құқықтық актілері мемлекеттік тіркеу тізілімінде № 11015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қызметтік баспанасын жалға алу шартын жасасу және ұзарту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Сыртқы саясат және сыртқы істер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 Сыртқы саясат және сыртқы істер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 қағидаларын бекіту туралы" Қазақстан Республикасы Сыртқы істер министрінің м.а. 2017 жылғы 6 желтоқсандағы № 11-1-2/576 бұйрығы. Қазақстан Республикасының Әділет министрлігінде 2017 жылғы 25 желтоқсанда № 16116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шетелде сатып алынған жағдайда Қазақстан Республикасының Мемлекеттік Туын көтеріп жүзу құқығына уақытша куәлік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және оларға құқықтарды мемлекеттік тіркеу қағидаларын бекіту туралы" Қазақстан Республикасының Инвестициялар және даму министрінің м.а. 2015 жылғы 24 ақпандағы № 165 бұйрығы. Нормативтік құқықтық актілері мемлекеттік тіркеу тізілімінде № 11125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Табиғи монополияларды реттеу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 Табиғи монополияларды реттеу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02901002</w:t>
            </w:r>
          </w:p>
          <w:p>
            <w:pPr>
              <w:spacing w:after="20"/>
              <w:ind w:left="20"/>
              <w:jc w:val="both"/>
            </w:pPr>
            <w:r>
              <w:rPr>
                <w:rFonts w:ascii="Times New Roman"/>
                <w:b w:val="false"/>
                <w:i w:val="false"/>
                <w:color w:val="000000"/>
                <w:sz w:val="20"/>
              </w:rPr>
              <w:t>
02901003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мақсатында электр энергиясын сатып алу қызметіне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мақсатында электр энергиясын сатып алу жөніндегі қызметке лицензия беру "мемлекеттік қызмет көрсету қағидаларын бекіту туралы" Қазақстан Республикасы Ұлттық экономика министрінің 2020 жылғы 5 маусымдағы № 47 бұйрығы. Нормативтік құқықтық актілері мемлекеттік тіркеу тізілімінде № 20843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Лицензиняы қайта рәсімдеу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 жасалатын мүліктің ағымдағы жылдың басындағы бухгалтерлік баланста ескерілген баланстық құны ағымдағы жылдың басындағы бухгалтерлік балансқа сәйкес оның активтерінің баланстық құнының 0,05 пайызынан асатын болса, табиғи монополия субъектісініңмүлкіне қатысты өзге мәмілелер жасасуға келісім беру, аэронавигация және әуежайлар және байланыс саласында көрсетілетін қызметтерді қоспағанда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толықтырулар енгізу туралы" Қазақстан Республикасы Ұлттық экономика министрінің 2020 жылғы 11 шілдедегі № 53 бұйрығы. Нормативтік құқықтық актілері мемлекеттік тіркеу тізілімінде № 20970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 қайта ұйымдастыруға және таратуға келісім беру, аэронавигация және әуежайлар және байланыс саласында көрсетілетін қызметтерді қоспағанда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Біріктіру, қосылу, қайта құру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толықтырулар енгізу туралы" Қазақстан Республикасы Ұлттық экономика министрінің 2020 жылғы 11 шілдедегі № 53 бұйрығы. Нормативтік құқықтық актілері мемлекеттік тіркеу тізілімінде № 20970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бөлектеу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тіркелімге табиғи монополиялар субъектілеріненгізу және одан шығару, аэронавигация және әуежайлар және байланыс саласында көрсетілетін қызметтерді қоспағанда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және әуежайлар мен байланыс саласындағы көрсетілетін қызметтерді қоспағанда, табиғи монополиялар субъектілерін Мемлекеттік тіркелімге енгізу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толықтырулар енгізу туралыҚазақстан Республикасы Ұлттық экономика министрінің 2020 жылғы 11 шілдедегі № 53 бұйрығы. Нормативтік құқықтық актілері мемлекеттік тіркеу тізілімінде № 20970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және әуежайлар мен байланыс саласындағы көрсетілетін қызметтерді қоспағанда, табиғи монополиялар субъектілерін мемлекеттік тіркелімнен шығару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жолдардың реттеліп көрсетілетін қызметін ұсыну үшін пайдаланылатын мүлікпен мәмілелер жасауға келісім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 Нормативтік құқықтық актілері мемлекеттік тіркеу тізілімінде № 19242 болып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Мемлекеттік қызмет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 Мемлекеттік қызмет саласындағы басқа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бос мемлекеттік әкімшілік лауазымға орналасуға үміткерлерді және құқық қорғау қызметіне кіретін азаматтарды тестілеу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бұйрығы. Нормативтік құқықтық актілері мемлекеттік тіркеу тізілімінде № 14939 болып тіркелді.</w:t>
            </w:r>
          </w:p>
          <w:p>
            <w:pPr>
              <w:spacing w:after="20"/>
              <w:ind w:left="20"/>
              <w:jc w:val="both"/>
            </w:pPr>
            <w:r>
              <w:rPr>
                <w:rFonts w:ascii="Times New Roman"/>
                <w:b w:val="false"/>
                <w:i w:val="false"/>
                <w:color w:val="000000"/>
                <w:sz w:val="20"/>
              </w:rPr>
              <w:t>
"Құқық қорғау қызметіне кіретін азаматтарды тесттен өткізуді ұйымдастыру, бағдарламалары және қағидаларын бекіту туралы" Қазақстан Республикасының Мемлекеттік қызмет істері және сыбайлас жемқорлыққа қарсы іс-қимыл агенттігі төрағасының 2016 жылғы 20 қыркүйектегі № 1 бұйрығы. Нормативтік құқықтық актілері мемлекеттік тіркеу тізілімінде № 14317 болып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Басқа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 Ғарыш кеңістігін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 саласындағы қызметті жүзеге асыруға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 саласындағы қызметті жүзеге асыруға лицензия беру" мемлекеттік көрсетілетін қызмет қағидаларын бекіту туралы" Қазақстан Республикасының Цифрлық даму, инновациялар және аэроғарыш өнеркәсібі министрінің 2020 жылғы 14 сәуірдегі № 140/НҚ бұйрығы. Нормативтік құқықтық актілері мемлекеттік тіркеу тізілімінде № 20424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және оларға құқықтарды мемлекеттік тіркеу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және оларға құқықтарды мемлекеттік тіркеу қағидаларын және ғарыш объектілері тіркелімінің нысанын бекіту туралы" Қазақстан Республикасы Инвестициялар және даму министрінің 2015 жылғы 24 сәуірдегі № 484 бұйрығы. Нормативтік құқықтық актілері мемлекеттік тіркеу тізілімінде № 11382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 Апостиль қою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бұйрығы. Нормативтік құқықтық актілері мемлекеттік тіркеу тізілімінде № 20790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органдарынан және өзге мемлекеттік органдарынан, сондай-ақ нотариустардан шығатын ресми құжаттарға апостиль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қызметін көрсету қағидасын бекіту туралы" Қазақстан Республикасы Әділет министрінің м.а. 2020 жылғы 27 мамырдағы № 58 бұйрығы. Нормативтік құқықтық актілері мемлекеттік тіркеу тізілімінде № 20740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техникалық және кәсіптік, орта білімнен кейінгі білім беру ұйымдарынан шығатын ресми құжаттарды апостильдеу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ұйымдарынан шығатын ресми құжаттарды апостильдеу мемлекеттік қызмет көрсету қағидаларын бекіту туралы" Қазақстан Республикасы Білім және ғылым министрінің 2020 жылғы 18 мамырдағы № 209 бұйрығы. Нормативтік құқықтық актілерді мемлекеттік тіркеу тізілімінде № 20668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ұйымдарынан шығатын ресми құжаттарға апостиль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ұйымдарынан шығатын ресми құжаттарды апостильдеу" мемлекеттік қызмет көрсету қағидаларын бекіту туралы" Қазақстан Республикасы Білім және ғылым министрінің 2020 жылғы 18 мамырдағы № 209 бұйрығы. Нормативтік құқықтық актілерді мемлекеттік тіркеу тізілімінде № 20668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Орталық мұрағатынан шығатын мұрағаттық анықтамаларға және мұрағаттық құжаттардың көшірмелеріне апостиль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 мемлекеттік қызметін көрсету қағидаларын бекіту туралы" Қазақстан Республикасы Қорғаныс министрінің 2020 жылғы 19 маусымдағы № 281 бұйрығы. Нормативтік құқықтық актілері мемлекеттік тіркеу тізілімінде № 20989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органдарынан, тергеу және анықтау органдарынан шығатын ресми құжаттарға апостиль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20674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органдарынан шығатын ресми құжаттарға апостиль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әкімшілігі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органдарынан шығатын ресми құжаттарға апостиль қою" жөніндегі мемлекеттік қызметті көрсету қағидаларын бекіту және кейбір нормативтік құқықтық актілердің күші жойылды деп тану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13 сәуірдегі № 13 бұйрығы. Нормативтік құқықтық актілері мемлекеттік тіркеу тізілімінде № 20393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арнайы мемлекеттік мұрағаты мен оның аумақтық бөлімшелерінен шығатын мұрағаттық анықтамаларға және мұрағаттық құжаттардың көшірмелеріне апостиль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арнайы мемлекеттік архиві мен оның аумақтық бөлімшелерінің шегінде мемлекеттік қызмет көрсету қағидаларын бекіту туралы"Қазақстан Республикасы Ішкі істер министрінің 2020 жылғы 27 наурыздағы № 256 бұйрығы. Нормативтік құқықтық актілерді мемлекеттік тіркеу тізілімінде № 20270 болып тіркелген.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031003. Статистикалық ақпаратты ұсыну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графигінде көзделмеген статистикалық ақпаратты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кестесінде көзделмеген статистикалық ақпаратты беру" мемлекеттік қызметін көрсету қағидаларын бекіту туралы Қазақстан Республикасы Ұлттық экономика министрінің 2020 жылғы 6 сәуірдегі № 24 бұйрығы. Нормативтік құқықтық актілерді мемлекеттік тіркеу тізілімінде № 20335 болып тіркелген.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 Мемлекеттік кәсіпорындар және мемлекеттік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есепке алу саласында мемлекеттік қызметтерді көрсету қағидаларын бекіту туралы" Қазақстан Республикасы Премьер-Министрінің Бірінші орынбасары - Қазақстан Республикасы Қаржы министрінің 2020 жылғы 7 сәуірдегі № 362 бұйрығы. Нормативтік құқықтық актілері мемлекеттік тіркеу тізілімінде № 20342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есепке алу саласында мемлекеттік қызметтерді көрсету қағидаларын бекіту туралы"Қазақстан Республикасы Премьер-Министрінің Бірінші орынбасары - Қазақстан Республикасы Қаржы министрінің 2020 жылғы 7 сәуірдегі № 362 бұйрығы. Нормативтік құқықтық актілерді мемлекеттік тіркеу тізілімінде № 20342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арнайы мемлекеттік мұрағаты мен оның аумақтық бөлімшелерінің шегінде мұрағаттық анықтамаларды және/немесе мұрағаттық құжаттардың көшірмелерін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арнайы мемлекеттік архиві мен оның аумақтық бөлімшелерінің шегінде мемлекеттік қызмет көрсету қағидаларын бекіту туралы" Қазақстан Республикасы Ішкі істер министрінің 2020 жылғы 27 наурыздағы № 256 бұйрығы. Нормативтік құқықтық актілері мемлекеттік тіркеу тізілімінде № 20270 болып тіркелді</w:t>
            </w:r>
          </w:p>
        </w:tc>
      </w:tr>
    </w:tbl>
    <w:p>
      <w:pPr>
        <w:spacing w:after="0"/>
        <w:ind w:left="0"/>
        <w:jc w:val="both"/>
      </w:pPr>
      <w:r>
        <w:rPr>
          <w:rFonts w:ascii="Times New Roman"/>
          <w:b w:val="false"/>
          <w:i w:val="false"/>
          <w:color w:val="000000"/>
          <w:sz w:val="28"/>
        </w:rPr>
        <w:t>
      * ақпараттандыру объектілері – "электрондық үкіметтің" шлюзінде, "электрондық үкіметтің" сыртқы шлюзінде орналастырылған сервистер-мен интеграцияланған ақпараттандыру объектілер.</w:t>
      </w:r>
    </w:p>
    <w:bookmarkStart w:name="z13" w:id="8"/>
    <w:p>
      <w:pPr>
        <w:spacing w:after="0"/>
        <w:ind w:left="0"/>
        <w:jc w:val="both"/>
      </w:pPr>
      <w:r>
        <w:rPr>
          <w:rFonts w:ascii="Times New Roman"/>
          <w:b w:val="false"/>
          <w:i w:val="false"/>
          <w:color w:val="000000"/>
          <w:sz w:val="28"/>
        </w:rPr>
        <w:t>
      Ескертпе:</w:t>
      </w:r>
    </w:p>
    <w:bookmarkEnd w:id="8"/>
    <w:p>
      <w:pPr>
        <w:spacing w:after="0"/>
        <w:ind w:left="0"/>
        <w:jc w:val="both"/>
      </w:pPr>
      <w:r>
        <w:rPr>
          <w:rFonts w:ascii="Times New Roman"/>
          <w:b w:val="false"/>
          <w:i w:val="false"/>
          <w:color w:val="000000"/>
          <w:sz w:val="28"/>
        </w:rPr>
        <w:t>
      Мемлекеттік көрсетілетін қызмет коды үш секциядан тұрады: 000 00 000.</w:t>
      </w:r>
    </w:p>
    <w:p>
      <w:pPr>
        <w:spacing w:after="0"/>
        <w:ind w:left="0"/>
        <w:jc w:val="both"/>
      </w:pPr>
      <w:r>
        <w:rPr>
          <w:rFonts w:ascii="Times New Roman"/>
          <w:b w:val="false"/>
          <w:i w:val="false"/>
          <w:color w:val="000000"/>
          <w:sz w:val="28"/>
        </w:rPr>
        <w:t>
      Бірінші позициядағы үш сан мемлекеттік қызмет көрсету саласын білдіреді.</w:t>
      </w:r>
    </w:p>
    <w:p>
      <w:pPr>
        <w:spacing w:after="0"/>
        <w:ind w:left="0"/>
        <w:jc w:val="both"/>
      </w:pPr>
      <w:r>
        <w:rPr>
          <w:rFonts w:ascii="Times New Roman"/>
          <w:b w:val="false"/>
          <w:i w:val="false"/>
          <w:color w:val="000000"/>
          <w:sz w:val="28"/>
        </w:rPr>
        <w:t>
      Екінші позициядағы екі сан мемлекеттік қызмет көрсетудің кіші саласын (өмірлік жағдайды) білдіреді.</w:t>
      </w:r>
    </w:p>
    <w:p>
      <w:pPr>
        <w:spacing w:after="0"/>
        <w:ind w:left="0"/>
        <w:jc w:val="both"/>
      </w:pPr>
      <w:r>
        <w:rPr>
          <w:rFonts w:ascii="Times New Roman"/>
          <w:b w:val="false"/>
          <w:i w:val="false"/>
          <w:color w:val="000000"/>
          <w:sz w:val="28"/>
        </w:rPr>
        <w:t>
      Үшінші позициядағы үш сан мемлекеттік көрсетілетін қызметтің кіші саласы ішіндегі реттік нөмірін білдіреді.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ИИДМ – Қазақстан Республикасының Индустрия және 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БП ҚСАЕК – Қазақстан Республикасы Бас прокуратурасының Құқықтық статистика және арнайы есепке алу жөніндегі комитеті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ЖССҚҚД – Қазақстан Республикасының Жоғарғы Соты жанындағы Соттардың қызметін қамтамасыз ету департаменті (Қазақстан Республикасы Жоғарғы Сотының аппараты)</w:t>
      </w:r>
    </w:p>
    <w:p>
      <w:pPr>
        <w:spacing w:after="0"/>
        <w:ind w:left="0"/>
        <w:jc w:val="both"/>
      </w:pPr>
      <w:r>
        <w:rPr>
          <w:rFonts w:ascii="Times New Roman"/>
          <w:b w:val="false"/>
          <w:i w:val="false"/>
          <w:color w:val="000000"/>
          <w:sz w:val="28"/>
        </w:rPr>
        <w:t>
      БЖЗҚ – Бірыңғай жинақтаушы зейнетақы қоры</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Мемлекеттік корпорация – "Азаматтарға арналған үкімет" мемлекеттік корпорация" коммерциялық емес акционерлік қоғамы</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РММ – республикалық мемлекеттік мекеме</w:t>
      </w:r>
    </w:p>
    <w:p>
      <w:pPr>
        <w:spacing w:after="0"/>
        <w:ind w:left="0"/>
        <w:jc w:val="both"/>
      </w:pPr>
      <w:r>
        <w:rPr>
          <w:rFonts w:ascii="Times New Roman"/>
          <w:b w:val="false"/>
          <w:i w:val="false"/>
          <w:color w:val="000000"/>
          <w:sz w:val="28"/>
        </w:rPr>
        <w:t>
      РМК – республикалық мемлекеттік кәсіпорын</w:t>
      </w:r>
    </w:p>
    <w:p>
      <w:pPr>
        <w:spacing w:after="0"/>
        <w:ind w:left="0"/>
        <w:jc w:val="both"/>
      </w:pPr>
      <w:r>
        <w:rPr>
          <w:rFonts w:ascii="Times New Roman"/>
          <w:b w:val="false"/>
          <w:i w:val="false"/>
          <w:color w:val="000000"/>
          <w:sz w:val="28"/>
        </w:rPr>
        <w:t>
      ШЖҚ РМК – шаруашылық жүргізу құқығындағы республикалық мемлекеттік кәсіпорын</w:t>
      </w:r>
    </w:p>
    <w:p>
      <w:pPr>
        <w:spacing w:after="0"/>
        <w:ind w:left="0"/>
        <w:jc w:val="both"/>
      </w:pPr>
      <w:r>
        <w:rPr>
          <w:rFonts w:ascii="Times New Roman"/>
          <w:b w:val="false"/>
          <w:i w:val="false"/>
          <w:color w:val="000000"/>
          <w:sz w:val="28"/>
        </w:rPr>
        <w:t>
      РМҚК – республикалық мемлекеттік қазыналық кәсіпорын</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ҚНРДА – Қазақстан Республикасының Қаржы нарығын реттеу мен дамыту агенттігі</w:t>
      </w:r>
    </w:p>
    <w:p>
      <w:pPr>
        <w:spacing w:after="0"/>
        <w:ind w:left="0"/>
        <w:jc w:val="both"/>
      </w:pPr>
      <w:r>
        <w:rPr>
          <w:rFonts w:ascii="Times New Roman"/>
          <w:b w:val="false"/>
          <w:i w:val="false"/>
          <w:color w:val="000000"/>
          <w:sz w:val="28"/>
        </w:rPr>
        <w:t>
      "МРҚ" РМК – Қазақстан Республикасының Цифрлық даму, инновациялар және аэроғарыш өнеркәсібі министрлігі "Мемлекеттік радиожиілік қызметі"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ӨБИ – ЦДИАӨМ Телекоммуникациялар комитетінің "Өңіраралық байланыс инспекциясы" республикалық мемлекеттік мекемесі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"Даму" КДҚ" АҚ – "Даму" кәсіпкерлікті дамыту қоры" АҚ</w:t>
      </w:r>
    </w:p>
    <w:p>
      <w:pPr>
        <w:spacing w:after="0"/>
        <w:ind w:left="0"/>
        <w:jc w:val="both"/>
      </w:pPr>
      <w:r>
        <w:rPr>
          <w:rFonts w:ascii="Times New Roman"/>
          <w:b w:val="false"/>
          <w:i w:val="false"/>
          <w:color w:val="000000"/>
          <w:sz w:val="28"/>
        </w:rPr>
        <w:t>
      ДББҰ – дербес білім беру ұйымы</w:t>
      </w:r>
    </w:p>
    <w:p>
      <w:pPr>
        <w:spacing w:after="0"/>
        <w:ind w:left="0"/>
        <w:jc w:val="both"/>
      </w:pPr>
      <w:r>
        <w:rPr>
          <w:rFonts w:ascii="Times New Roman"/>
          <w:b w:val="false"/>
          <w:i w:val="false"/>
          <w:color w:val="000000"/>
          <w:sz w:val="28"/>
        </w:rPr>
        <w:t>
      ҰК – Ұлттық компания</w:t>
      </w:r>
    </w:p>
    <w:p>
      <w:pPr>
        <w:spacing w:after="0"/>
        <w:ind w:left="0"/>
        <w:jc w:val="both"/>
      </w:pPr>
      <w:r>
        <w:rPr>
          <w:rFonts w:ascii="Times New Roman"/>
          <w:b w:val="false"/>
          <w:i w:val="false"/>
          <w:color w:val="000000"/>
          <w:sz w:val="28"/>
        </w:rPr>
        <w:t>
      ОМ – Қазақстан Республикасының Оқу-ағарту министрлігі ҒЖБМ – Қазақстан Республикасының Ғылым және жоғары білім министрілігі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