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1e96" w14:textId="c7d1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тапсырманы әзірлеу және орындау қағидаларын бекіту туралы" Қазақстан Республикасы Қаржы министрінің 2015 жылғы 30 наурыздағы № 236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26 қаңтардағы № 70 бұйрығы. Қазақстан Республикасының Әділет министрлігінде 2023 жылғы 30 қаңтарда № 31804 болып тіркелді. Күші жойылды - Қазақстан Республикасы Қаржы министрінің 2025 жылғы 29 сәуірдегі № 208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29.04.2025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тапсырманы әзірлеу және орындау қағидаларын бекіту туралы" Қазақстан Республикасы Қаржы министрінің 2015 жылғы 30 наурыздағы № 236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10839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тапсырманы әзірлеу және орындау қағидаларын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Мемлекеттік тапсырмалардың тізбесі Кодекстің 41-бабының </w:t>
      </w:r>
      <w:r>
        <w:rPr>
          <w:rFonts w:ascii="Times New Roman"/>
          <w:b w:val="false"/>
          <w:i w:val="false"/>
          <w:color w:val="000000"/>
          <w:sz w:val="28"/>
        </w:rPr>
        <w:t>4-1-тармағымен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айқындалады.".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Бюджет заңнамасы департаменті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