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cd6a" w14:textId="6bfc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2022 жылғы 9 наурыздағы № 65 қаулысы. Қазақстан Республикасының Әділет министрлігінде 2022 жылғы 16 наурызда № 27138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актілердің мемлекеттік тіркеу тізілімінде 11148 болып тіркелген),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Сілтеме жаңа редакцияда-Шығыс Қазақстан облысы Шемонаиха ауданы әкімдігінің 20.06.2025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Шемонаиха ауданы әкімдігінің "Көшпелі сауданы жүзеге асыру үшін арнайы бөлінген орындарды белгілеу туралы" 2019 жылғы 02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6135 болып тіркелген) қаулысының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Шемонаиха ауданы әкімінің жетекшілік ететін орынбасарына жүктелсін.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редакцияда-Шығыс Қазақстан облысы Шемонаиха ауданы әкімдігінің 20.06.2025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"09"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ауданының аумағында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редакцияда-Шығыс Қазақстан облысы Шемонаиха ауданы әкімдігінің 20.06.2025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кенті, Өскемен-Шемонаиха тас жолы, Первомайский кентінің сол жағына қарай Шемонаиха қаласына шығаберісте, "У дороги" кафесіне қарама-қарсы, жолдан 5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дороги"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кенті, Самохин және Новая көшелерінің қиылысында, "Сказка" дүкеніне қарама-қарсы, жолдан 3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