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c1b02" w14:textId="72c1b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аудандық мәслихатының 2014 жылғы 23 желтоқсандағы № 28/214-V "Тұрғын үй көмегін көрсетудің мөлшері мен тәртібін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2022 жылғы 4 қазандағы № 21/270-VII шешімі. Қазақстан Республикасының Әділет министрлігінде 2022 жылғы 11 қазанда № 30098 болып тіркелді. Күші жойылды - Шығыс Қазақстан облысы Катонқарағай аудандық мәслихатының 2024 жылғы 12 сәуірдегі № 15/180-VIII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Катонқарағай аудандық мәслихатының 12.04.2024 </w:t>
      </w:r>
      <w:r>
        <w:rPr>
          <w:rFonts w:ascii="Times New Roman"/>
          <w:b w:val="false"/>
          <w:i w:val="false"/>
          <w:color w:val="ff0000"/>
          <w:sz w:val="28"/>
        </w:rPr>
        <w:t>№ 15/180-VIII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Катонқарағай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Катонқарағай аудандық мәслихатының "Тұрғын үй көмегін көрсетудің мөлшері мен тәртібін айқындау қағидасын бекіту туралы" 2014 жылғы 23 желтоқсандағы № 28/214-V (нормативтік құқықтық актілерді мемлекеттік тіркеу Тізілімінде №3643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"Катонқарағай ауданында тұрғын үй көмегін көрсетудің мөлшері мен тәртібін айқындау туралы";</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10" w:id="5"/>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Катонқарағай ауданында тұрғын үй көмегін көрсетудің мөлшері мен тәртібі айқындалсын.";</w:t>
      </w:r>
    </w:p>
    <w:bookmarkEnd w:id="5"/>
    <w:bookmarkStart w:name="z11" w:id="6"/>
    <w:p>
      <w:pPr>
        <w:spacing w:after="0"/>
        <w:ind w:left="0"/>
        <w:jc w:val="both"/>
      </w:pPr>
      <w:r>
        <w:rPr>
          <w:rFonts w:ascii="Times New Roman"/>
          <w:b w:val="false"/>
          <w:i w:val="false"/>
          <w:color w:val="000000"/>
          <w:sz w:val="28"/>
        </w:rPr>
        <w:t xml:space="preserve">
      тұрғын үй көмегін көрсетудің мөлшері мен тәртібін айқындау </w:t>
      </w:r>
      <w:r>
        <w:rPr>
          <w:rFonts w:ascii="Times New Roman"/>
          <w:b w:val="false"/>
          <w:i w:val="false"/>
          <w:color w:val="000000"/>
          <w:sz w:val="28"/>
        </w:rPr>
        <w:t>қағидасы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2"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аудандық мәслихаты</w:t>
            </w:r>
            <w:r>
              <w:br/>
            </w:r>
            <w:r>
              <w:rPr>
                <w:rFonts w:ascii="Times New Roman"/>
                <w:b w:val="false"/>
                <w:i w:val="false"/>
                <w:color w:val="000000"/>
                <w:sz w:val="20"/>
              </w:rPr>
              <w:t>2022 жылғы 4 қазандағы</w:t>
            </w:r>
            <w:r>
              <w:br/>
            </w:r>
            <w:r>
              <w:rPr>
                <w:rFonts w:ascii="Times New Roman"/>
                <w:b w:val="false"/>
                <w:i w:val="false"/>
                <w:color w:val="000000"/>
                <w:sz w:val="20"/>
              </w:rPr>
              <w:t>№ 21/270-VII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аудандық 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28/214-V шешімімен бекітілген</w:t>
            </w:r>
          </w:p>
        </w:tc>
      </w:tr>
    </w:tbl>
    <w:bookmarkStart w:name="z16" w:id="8"/>
    <w:p>
      <w:pPr>
        <w:spacing w:after="0"/>
        <w:ind w:left="0"/>
        <w:jc w:val="left"/>
      </w:pPr>
      <w:r>
        <w:rPr>
          <w:rFonts w:ascii="Times New Roman"/>
          <w:b/>
          <w:i w:val="false"/>
          <w:color w:val="000000"/>
        </w:rPr>
        <w:t xml:space="preserve"> Катонқарағай ауданында тұрғын үй көмегін көрсетудің мөлшері мен тәртібі</w:t>
      </w:r>
    </w:p>
    <w:bookmarkEnd w:id="8"/>
    <w:bookmarkStart w:name="z17" w:id="9"/>
    <w:p>
      <w:pPr>
        <w:spacing w:after="0"/>
        <w:ind w:left="0"/>
        <w:jc w:val="both"/>
      </w:pPr>
      <w:r>
        <w:rPr>
          <w:rFonts w:ascii="Times New Roman"/>
          <w:b w:val="false"/>
          <w:i w:val="false"/>
          <w:color w:val="000000"/>
          <w:sz w:val="28"/>
        </w:rPr>
        <w:t>
      1. Тұрғын үй көмегі жергілікті бюджет қаражаты есебінен Катонқарағай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9"/>
    <w:bookmarkStart w:name="z18" w:id="10"/>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0"/>
    <w:bookmarkStart w:name="z19" w:id="11"/>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11"/>
    <w:bookmarkStart w:name="z20" w:id="12"/>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2"/>
    <w:bookmarkStart w:name="z21" w:id="13"/>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(он) пайыз мөлшерінде.</w:t>
      </w:r>
    </w:p>
    <w:bookmarkEnd w:id="13"/>
    <w:bookmarkStart w:name="z22" w:id="14"/>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4"/>
    <w:bookmarkStart w:name="z23" w:id="15"/>
    <w:p>
      <w:pPr>
        <w:spacing w:after="0"/>
        <w:ind w:left="0"/>
        <w:jc w:val="both"/>
      </w:pPr>
      <w:r>
        <w:rPr>
          <w:rFonts w:ascii="Times New Roman"/>
          <w:b w:val="false"/>
          <w:i w:val="false"/>
          <w:color w:val="000000"/>
          <w:sz w:val="28"/>
        </w:rPr>
        <w:t>
      2. Тұрғын үй көмегін тағайындау "Катонқарағай ауданының жұмыспен қамту, және әлеуметтік бағдарламалар бөлімі" мемлекеттік мекемесімен (бұдан әрі – уәкілетті орган) жүзеге асырылады.</w:t>
      </w:r>
    </w:p>
    <w:bookmarkEnd w:id="15"/>
    <w:bookmarkStart w:name="z24" w:id="16"/>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6"/>
    <w:bookmarkStart w:name="z25" w:id="17"/>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көрсетілетін қызметтерді және телекоммуникация желісіне қосылған телефон үшін абоненттік төлемақының өсуі бөлігінде байланыс қызметтерін тұтыну, мемлекеттік тұрғын үй қорынан тұрғынжайды және жеке тұрғын үй қорынан жергілікті атқарушы орган жалға алған тұрғынжайды пайдалану шығыстарына ақы төлеу сомасы мен аз қамтылған отбасының (азаматтардың) осы мақсаттарға шығыстарының жергiлiктi өкiлдi органдар белгiлеген шекті жол берілетін деңгейінің арасындағы айырма ретiнде айқындалады.</w:t>
      </w:r>
    </w:p>
    <w:bookmarkEnd w:id="17"/>
    <w:bookmarkStart w:name="z26" w:id="18"/>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18"/>
    <w:bookmarkStart w:name="z27" w:id="19"/>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9"/>
    <w:bookmarkStart w:name="z28" w:id="20"/>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20"/>
    <w:bookmarkStart w:name="z29" w:id="21"/>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21"/>
    <w:bookmarkStart w:name="z30" w:id="22"/>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22"/>
    <w:bookmarkStart w:name="z31" w:id="23"/>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3"/>
    <w:bookmarkStart w:name="z32" w:id="24"/>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