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f0fa" w14:textId="5fbf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ауданында тұрғын үй сертификаттарының мөлшері мен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2022 жылғы 23 желтоқсандағы № 33/2 шешiмi. Қазақстан Республикасының Әділет министрлігінде 2022 жылғы 27 желтоқсанда № 31277 болып тiркелдi. Күші жойылды - Түркістан облысы Ордабасы аудандық мәслихатының 2024 жылғы 19 ақпандағы № 12/3 шешiмiмен</w:t>
      </w:r>
    </w:p>
    <w:p>
      <w:pPr>
        <w:spacing w:after="0"/>
        <w:ind w:left="0"/>
        <w:jc w:val="both"/>
      </w:pPr>
      <w:r>
        <w:rPr>
          <w:rFonts w:ascii="Times New Roman"/>
          <w:b w:val="false"/>
          <w:i w:val="false"/>
          <w:color w:val="ff0000"/>
          <w:sz w:val="28"/>
        </w:rPr>
        <w:t xml:space="preserve">
      Ескерту. Күші жойылды - Түркістан облысы Ордабасы аудандық мәслихатының 19.02.2024 № 12/3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2-9 тармағына</w:t>
      </w:r>
      <w:r>
        <w:rPr>
          <w:rFonts w:ascii="Times New Roman"/>
          <w:b w:val="false"/>
          <w:i w:val="false"/>
          <w:color w:val="000000"/>
          <w:sz w:val="28"/>
        </w:rPr>
        <w:t xml:space="preserve">, Қазақстан Республикасының "Тұрғын үй қатынастары туралы" Заңының 14-1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(Нормативтік құқықтық актілерді мемлекеттік тіркеу Тізілімінде № 18883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Ордабасы ауданының мәслихаты ШЕШТІ:</w:t>
      </w:r>
    </w:p>
    <w:bookmarkEnd w:id="0"/>
    <w:bookmarkStart w:name="z2" w:id="1"/>
    <w:p>
      <w:pPr>
        <w:spacing w:after="0"/>
        <w:ind w:left="0"/>
        <w:jc w:val="both"/>
      </w:pPr>
      <w:r>
        <w:rPr>
          <w:rFonts w:ascii="Times New Roman"/>
          <w:b w:val="false"/>
          <w:i w:val="false"/>
          <w:color w:val="000000"/>
          <w:sz w:val="28"/>
        </w:rPr>
        <w:t xml:space="preserve">
      1. Ордабасы ауданында тұрғын үй сертификаттарының мөлшері мен оларды алушылар санаттарының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Әбдіхалық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желтоқсандағы</w:t>
            </w:r>
            <w:r>
              <w:br/>
            </w:r>
            <w:r>
              <w:rPr>
                <w:rFonts w:ascii="Times New Roman"/>
                <w:b w:val="false"/>
                <w:i w:val="false"/>
                <w:color w:val="000000"/>
                <w:sz w:val="20"/>
              </w:rPr>
              <w:t>№ 33/2 шешіміне қосымша</w:t>
            </w:r>
          </w:p>
        </w:tc>
      </w:tr>
    </w:tbl>
    <w:bookmarkStart w:name="z5" w:id="3"/>
    <w:p>
      <w:pPr>
        <w:spacing w:after="0"/>
        <w:ind w:left="0"/>
        <w:jc w:val="left"/>
      </w:pPr>
      <w:r>
        <w:rPr>
          <w:rFonts w:ascii="Times New Roman"/>
          <w:b/>
          <w:i w:val="false"/>
          <w:color w:val="000000"/>
        </w:rPr>
        <w:t xml:space="preserve"> Ордабасы ауданында тұрғын үй сертификаттарының мөлшері мен оларды алушылар санаттарының тізбесі</w:t>
      </w:r>
    </w:p>
    <w:bookmarkEnd w:id="3"/>
    <w:bookmarkStart w:name="z6" w:id="4"/>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және (немесе) Қазақстан Республикасының Үкіметі бекіткен мемлекеттік тұрғын үй құрылысы бағдарламасы шеңберінде ипотекалық тұрғын үй қарыздарын пайдалана отырып, азаматтардың тұрғын үйді меншігіне алу құқығын іске асыру үшін Ордабасы ауданында тұрғын үй сертификаттарының мөлшері:</w:t>
      </w:r>
    </w:p>
    <w:bookmarkEnd w:id="4"/>
    <w:bookmarkStart w:name="z7" w:id="5"/>
    <w:p>
      <w:pPr>
        <w:spacing w:after="0"/>
        <w:ind w:left="0"/>
        <w:jc w:val="both"/>
      </w:pPr>
      <w:r>
        <w:rPr>
          <w:rFonts w:ascii="Times New Roman"/>
          <w:b w:val="false"/>
          <w:i w:val="false"/>
          <w:color w:val="000000"/>
          <w:sz w:val="28"/>
        </w:rPr>
        <w:t>
      1) әлеуметтік көмек түрінде, бастапқы жарна сомасының 90% мөлшерінде, бірақ 1000000 (бір миллион) теңгеден аспайтын мөлшерде;</w:t>
      </w:r>
    </w:p>
    <w:bookmarkEnd w:id="5"/>
    <w:bookmarkStart w:name="z8" w:id="6"/>
    <w:p>
      <w:pPr>
        <w:spacing w:after="0"/>
        <w:ind w:left="0"/>
        <w:jc w:val="both"/>
      </w:pPr>
      <w:r>
        <w:rPr>
          <w:rFonts w:ascii="Times New Roman"/>
          <w:b w:val="false"/>
          <w:i w:val="false"/>
          <w:color w:val="000000"/>
          <w:sz w:val="28"/>
        </w:rPr>
        <w:t>
      2) әлеуметтік қолдау түрінде, бастапқы жарна сомасының 90% мөлшерінде, бірақ 1000000 (бір миллион) теңгеден аспайтын мөлшерде айқындалсын.</w:t>
      </w:r>
    </w:p>
    <w:bookmarkEnd w:id="6"/>
    <w:bookmarkStart w:name="z9" w:id="7"/>
    <w:p>
      <w:pPr>
        <w:spacing w:after="0"/>
        <w:ind w:left="0"/>
        <w:jc w:val="both"/>
      </w:pPr>
      <w:r>
        <w:rPr>
          <w:rFonts w:ascii="Times New Roman"/>
          <w:b w:val="false"/>
          <w:i w:val="false"/>
          <w:color w:val="000000"/>
          <w:sz w:val="28"/>
        </w:rPr>
        <w:t>
      Тұрғын үй сертификатының сомасы әрбір алушы үшін 1000000 (бір миллион) теңгеден аспайтын бірыңғай мөлшерде айқындалады.</w:t>
      </w:r>
    </w:p>
    <w:bookmarkEnd w:id="7"/>
    <w:bookmarkStart w:name="z10" w:id="8"/>
    <w:p>
      <w:pPr>
        <w:spacing w:after="0"/>
        <w:ind w:left="0"/>
        <w:jc w:val="both"/>
      </w:pPr>
      <w:r>
        <w:rPr>
          <w:rFonts w:ascii="Times New Roman"/>
          <w:b w:val="false"/>
          <w:i w:val="false"/>
          <w:color w:val="000000"/>
          <w:sz w:val="28"/>
        </w:rPr>
        <w:t>
      2. Тұрғын үй сертификаттарын алушылар санаттарының тізбесі:</w:t>
      </w:r>
    </w:p>
    <w:bookmarkEnd w:id="8"/>
    <w:bookmarkStart w:name="z11" w:id="9"/>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Заңының </w:t>
      </w:r>
      <w:r>
        <w:rPr>
          <w:rFonts w:ascii="Times New Roman"/>
          <w:b w:val="false"/>
          <w:i w:val="false"/>
          <w:color w:val="000000"/>
          <w:sz w:val="28"/>
        </w:rPr>
        <w:t>68-бабының</w:t>
      </w:r>
      <w:r>
        <w:rPr>
          <w:rFonts w:ascii="Times New Roman"/>
          <w:b w:val="false"/>
          <w:i w:val="false"/>
          <w:color w:val="000000"/>
          <w:sz w:val="28"/>
        </w:rPr>
        <w:t xml:space="preserve"> 3), 9) және 11) тармақшаларымен айқындалған халықтың әлеуметтік жағынан осал топтары;</w:t>
      </w:r>
    </w:p>
    <w:bookmarkEnd w:id="9"/>
    <w:bookmarkStart w:name="z12" w:id="10"/>
    <w:p>
      <w:pPr>
        <w:spacing w:after="0"/>
        <w:ind w:left="0"/>
        <w:jc w:val="both"/>
      </w:pPr>
      <w:r>
        <w:rPr>
          <w:rFonts w:ascii="Times New Roman"/>
          <w:b w:val="false"/>
          <w:i w:val="false"/>
          <w:color w:val="000000"/>
          <w:sz w:val="28"/>
        </w:rPr>
        <w:t xml:space="preserve">
      2)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(Нормативтік құқықтық актілерді мемлекеттік тіркеу тізілімінде № 18445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қалыптастырылатын еңбек ресурстарының болжамын ескере отырып, еңбек жұмыспен қамту статистикасы бойынша статистикалық байқауларды талдау негізінде денсаулық сақтау, білім беру, мәдениет, спорт салаларында еңбек қызметін жүзеге асыратын сұранысқа ие мамандар".</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