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3f2d6" w14:textId="cf3f2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Түркістан облысында әлеуметтік маңызы бар азық-түлік тауарларына рұқсат етілген шекті бөлшек сауда бағаларының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әкiмдiгiнiң 2022 жылғы 4 шілдедегі № 141 қаулысы. Қазақстан Республикасының Әділет министрлігінде 2022 жылғы 11 шілдеде № 28773 болып тiркелдi.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"Сауда қызметін реттеу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Ұлттық экономика министрінің міндетін атқарушының 2015 жылғы 30 наурыздағы № 282 "Әлеуметтік маңызы бар азық-түлік тауарларына бөлшек сауда бағаларының шекті мәндерін және оларға бөлшек сауда бағаларының шекті рұқсат етілген мөлшерін белгілеу қағидаларын бекіту туралы" (Нормативтік құқықтық актілерді мемлекеттік тіркеу тізілімінде № 11245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Түркістан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Түркістан облысында әлеуметтік маңызы бар азық-түлік тауарларына рұқсат етілген шекті бөлшек сауда бағаларының мөлшері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Түркістан облысы әкімінің орынбасарына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Түркістан облысы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Жетпісбай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4 шілдедегі № 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Түркістан облысында әлеуметтік маңызы бар азық-түлік тауарларына рұқсат етілген шекті бөлшек сауда бағаларының мөлшері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азық-түлік тауарының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Шекті рұқсат етілген бөлшек сауда бағаларының мөлшері, теңге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Қолданылу мерзімі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Тауық жұмыртқасы (I санатты)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36,8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күнтізбелік күн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қауданды қырыққабат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187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күнтізбелік күн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қант – құмшекер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күнтізбелік күн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Сүзбе: майлылығы 5-9%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1955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күнтізбелік күн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