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0a30f" w14:textId="0a0a3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әкімдігінің 2017 жылғы 31 қаңтардағы № 20 "Солтүстік Қазақстан облысы Мағжан Жұмабаев ауданының жалпыға ортақ пайдаланылатын аудандық маңызы бар автомобиль жолдарының атаулары мен индекстерін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әкімдігінің 2022 жылғы 16 мамырдағы № 80 қаулысы. Қазақстан Республикасының Әділет министрлігінде 2022 жылғы 23 мамырда № 28150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Мағжан Жұмабаев ауданы әкімдігінің "Солтүстік Қазақстан облысы Мағжан Жұмабаев ауданының жалпыға ортақ пайдаланылатын аудандық маңызы бар автомобиль жолдарының атаулары мен индекстерін бекіту туралы" 2017 жылғы 31 қаңтардағы № 20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4057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 қосымшасы осы каулының қосымшасына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Мағжан Жұмабаев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 Мағжан Жумабаев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"КЕЛІСІЛДІ"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"Солтүстік Қазақстан облысы әкімдігінің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жолаушылар көлігі және автомобиль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жолдары басқармасы" коммуналдық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Жумабаев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16 мамырдағы № 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Жумабаев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31 қаңтардағы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 қаулысына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2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Мағжан Жұмабаев ауданы аудандық маңызы бар жалпы пайдаланудағы автомобиль жолдарының атауы мен индекстері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KTGY – 10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Октябрьское – Зарослое – Гаврино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Булаев – Октябрьское – Конюхово – Куломзино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– Екатериновка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Лебяжье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Советское – Ұзынкөл – Возвышенка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– Сейфолла – Таманское – Веселовка – Писаревка – Қарағанды – Надежка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Қоскөл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Уваковское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Ноғайбай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Бастомар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Возвышен нан қабылдау пунктіне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Полудино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Бәйтерек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Ганькино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Новотроицкое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Лебяжье – Құралай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Надежка – Дүйсеке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Образец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– Сарытомар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Рощино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Сулышоқ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Хлебороб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Тищенко – Р-58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Чистовское – Урожайное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Рявкино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Береке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Возвышенка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Александровка – Алуа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Изобильное ауылына кіреберіс жол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Таманское – Пулеметовка – КТ-12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KTGY – 170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 қаласының айналма жолы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