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4e09" w14:textId="93d4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2015 жылғы 20 наурыздағы № 236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18 қарашадағы № 165 шешімі. Қазақстан Республикасының Әділет министрлігінде 2022 жылғы 22 қарашада № 30663 болып тіркелді. Күші жойылды - Қостанай облысы Арқалық қаласы мәслихатының 2024 жылғы 31 шілдедегі № 118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31.07.2024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Арқалық қалалық мәслихаты ШЕШТІ:</w:t>
      </w:r>
    </w:p>
    <w:bookmarkStart w:name="z5" w:id="1"/>
    <w:p>
      <w:pPr>
        <w:spacing w:after="0"/>
        <w:ind w:left="0"/>
        <w:jc w:val="both"/>
      </w:pPr>
      <w:r>
        <w:rPr>
          <w:rFonts w:ascii="Times New Roman"/>
          <w:b w:val="false"/>
          <w:i w:val="false"/>
          <w:color w:val="000000"/>
          <w:sz w:val="28"/>
        </w:rPr>
        <w:t xml:space="preserve">
      1. Арқалық қалалық мәслихатының "Тұрғын үй көмегін көрсету ережесін бекіту туралы" 2015 жылғы 20 наурыздағы № 236 (Нормативтік құқықтық актілерді мемлекеттік тіркеу тізілімінде № 5528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1-қосымшасына сәйкес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"2. Осы шешімнің 2-қосымшасына сәйкес, Арқалық қалалық мәслихатының кейбір шешімдерінің күші жойылды деп танылсын.";</w:t>
      </w:r>
    </w:p>
    <w:bookmarkEnd w:id="7"/>
    <w:bookmarkStart w:name="z12" w:id="8"/>
    <w:p>
      <w:pPr>
        <w:spacing w:after="0"/>
        <w:ind w:left="0"/>
        <w:jc w:val="both"/>
      </w:pPr>
      <w:r>
        <w:rPr>
          <w:rFonts w:ascii="Times New Roman"/>
          <w:b w:val="false"/>
          <w:i w:val="false"/>
          <w:color w:val="000000"/>
          <w:sz w:val="28"/>
        </w:rPr>
        <w:t xml:space="preserve">
      көрсетілген шешімнің бекітілген тұрғын үй көмегін көрсету </w:t>
      </w:r>
      <w:r>
        <w:rPr>
          <w:rFonts w:ascii="Times New Roman"/>
          <w:b w:val="false"/>
          <w:i w:val="false"/>
          <w:color w:val="000000"/>
          <w:sz w:val="28"/>
        </w:rPr>
        <w:t>қағидаларының</w:t>
      </w:r>
      <w:r>
        <w:rPr>
          <w:rFonts w:ascii="Times New Roman"/>
          <w:b w:val="false"/>
          <w:i w:val="false"/>
          <w:color w:val="000000"/>
          <w:sz w:val="28"/>
        </w:rPr>
        <w:t xml:space="preserve"> жоғары оң жақ бұрыштағы сілтемесі жаңа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қосымшасының</w:t>
      </w:r>
      <w:r>
        <w:rPr>
          <w:rFonts w:ascii="Times New Roman"/>
          <w:b w:val="false"/>
          <w:i w:val="false"/>
          <w:color w:val="000000"/>
          <w:sz w:val="28"/>
        </w:rPr>
        <w:t xml:space="preserve"> жоғары оң жақ бұрыштағы сілтемесі жаңа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2" w:id="10"/>
    <w:p>
      <w:pPr>
        <w:spacing w:after="0"/>
        <w:ind w:left="0"/>
        <w:jc w:val="both"/>
      </w:pPr>
      <w:r>
        <w:rPr>
          <w:rFonts w:ascii="Times New Roman"/>
          <w:b w:val="false"/>
          <w:i w:val="false"/>
          <w:color w:val="000000"/>
          <w:sz w:val="28"/>
        </w:rPr>
        <w:t xml:space="preserve">
      жоғарыда көрсетілген шешіммен бекітілген,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
    <w:bookmarkStart w:name="z23"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12"/>
    <w:p>
      <w:pPr>
        <w:spacing w:after="0"/>
        <w:ind w:left="0"/>
        <w:jc w:val="left"/>
      </w:pPr>
      <w:r>
        <w:rPr>
          <w:rFonts w:ascii="Times New Roman"/>
          <w:b/>
          <w:i w:val="false"/>
          <w:color w:val="000000"/>
        </w:rPr>
        <w:t xml:space="preserve"> Тұрғын үй көмегін көрсетудің мөлшері мен тәртібі</w:t>
      </w:r>
    </w:p>
    <w:bookmarkEnd w:id="12"/>
    <w:bookmarkStart w:name="z34" w:id="13"/>
    <w:p>
      <w:pPr>
        <w:spacing w:after="0"/>
        <w:ind w:left="0"/>
        <w:jc w:val="both"/>
      </w:pPr>
      <w:r>
        <w:rPr>
          <w:rFonts w:ascii="Times New Roman"/>
          <w:b w:val="false"/>
          <w:i w:val="false"/>
          <w:color w:val="000000"/>
          <w:sz w:val="28"/>
        </w:rPr>
        <w:t>
      1. Тұрғын үй көмегі жергілікті бюджет қаражаты есебінен Арқалық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3"/>
    <w:bookmarkStart w:name="z35"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4"/>
    <w:bookmarkStart w:name="z36"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5"/>
    <w:bookmarkStart w:name="z37"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6"/>
    <w:bookmarkStart w:name="z38" w:id="1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7"/>
    <w:bookmarkStart w:name="z39" w:id="1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8"/>
    <w:bookmarkStart w:name="z40" w:id="19"/>
    <w:p>
      <w:pPr>
        <w:spacing w:after="0"/>
        <w:ind w:left="0"/>
        <w:jc w:val="both"/>
      </w:pPr>
      <w:r>
        <w:rPr>
          <w:rFonts w:ascii="Times New Roman"/>
          <w:b w:val="false"/>
          <w:i w:val="false"/>
          <w:color w:val="000000"/>
          <w:sz w:val="28"/>
        </w:rPr>
        <w:t>
      2. Тұрғын үй көмегін тағайындау "Арқалық қаласы әкімдігінің жұмыспен қамту және әлеуметтік бағдарламалар бөлімі" мемлекеттік мекемесімен (бұдан әрі – уәкілетті орган) жүзеге асырылады.</w:t>
      </w:r>
    </w:p>
    <w:bookmarkEnd w:id="19"/>
    <w:bookmarkStart w:name="z41" w:id="2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0"/>
    <w:bookmarkStart w:name="z42" w:id="2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21"/>
    <w:bookmarkStart w:name="z43" w:id="22"/>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2"/>
    <w:bookmarkStart w:name="z44" w:id="2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3"/>
    <w:bookmarkStart w:name="z45" w:id="2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4"/>
    <w:bookmarkStart w:name="z46" w:id="2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5"/>
    <w:bookmarkStart w:name="z47" w:id="2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6"/>
    <w:bookmarkStart w:name="z48" w:id="27"/>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27"/>
    <w:bookmarkStart w:name="z49" w:id="2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