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9b75" w14:textId="fdc9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2021 жылғы 13 желтоқсандағы № 7С-12-2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17 маусымдағы № 7С-18-3 шешімі. Қазақстан Республикасының Әділет министрлігінде 2022 жылғы 23 маусымда № 28570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"2022-2024 жылдарға арналған облыстық бюджет туралы" 2021 жылғы 13 желтоқсандағы № 7С-12-2 (Нормативтік құқықтық актілерді мемлекеттік тіркеу тізілімінде № 25824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Ақмола облысының облыстық бюджеті тиісінше осы шешімнің 1, 2 және 3-қосымшаларына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469 634 810,8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64 725 408,3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6 008 773,4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95 112,4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398 805 516,7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472 788 430,6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3 217 815,7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10 414 890,0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7 197 074,3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-7 721,6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- 7 721,6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-6 363 713,9мың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6 363 713,9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облыстық бюджетте 6 625 980,0 мың теңге сомасында қарыздарды өтеу қарастырылғаны ескерiлсiн, оның ішінде: жергілікті атқарушы органның борышын өтеу – 4 058 628,0 мың теңге, жергiлiктi атқарушы органның жоғары тұрған бюджет алдындағы борышын өтеу – 2 567 352,0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469 634 810,8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64 725 408,3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60 671 555,2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1 703 186,8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398 805 516,7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472 788 430,6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2 446 499,3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10 313 711,9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177 478 068,1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164 862 161,7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14 706 363,3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5 343 079,7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11 806 556,5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28 232 116,3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15 983 411,1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57 252 285,9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шұнқырларды)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48 614 875,5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7 911 979,5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61 112 999,4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61 112 999,4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12 891 953,1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8 684 035,5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3 535 170,7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6 363 713,9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204 912 420,0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25 678 484,4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24 406 785,4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-6 443 428,0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34 572 017,7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30 805 276,7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-2 799 103,0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126 108 255,0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қызметкерлерінің лауазымдық жалақыларын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Мекемелердің, айдауыл қызметінің, кезекші бөлімдердің және жедел басқару орталықтарының, кинологиялық бөлімшелердің қызметкерлеріне және учаскелік полиция инспекторларының көмекшілеріне тұрғын үй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азаматтық қызметшілері қатарынан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45 282 834,0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3 815 113,0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әдістемелік орталықтарының (кабинеттерінің) әдіскерлеріне магистр дәрежесі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мемлекеттік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орта білімнен кейінгі білім беру ұйымдарында білім алушыларға мемлекеттік стипендия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дейінгі балаларды мектепке дейінгі тәрбиемен және оқытумен қамтуды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беретін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Cұранысқа ие мамандықтар бойынша жастарды тегін техникалық және кәсіптік біліммен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денсаулық сақтау саласындағы ұйымдары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изоляторларында және қылмыстық-атқару жүйесінде ұсталатын адамдарға медициналық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 материалдық-техникалық жарақтандыруга Ұлттық қордан кепілдендірілген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29 914 639,0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27 369 432,0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22 357 103,0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2 029 907,0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2 831 568,0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5 118 734,0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аудандар (облыстық маңызы бар қалалар) бюджеттерiне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39 144 901,7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25 636 423,8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атқарушы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ардагерлеріне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"Алғашқы жұмыс орны"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"Ұрпақтар келісімшарты"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басқа мемлекеттер аумағындағы ұрыс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"Белсенді ұзақ өмір" сүру орталағы" коммуналдық мемлекеттік мекемесінің әкімшілік ғимаратына күрделі жөндеу жүргізуге жобалау - 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 Астрахан 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ауылында жастардың бос уақытын өткізу орталығын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973 484,6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жабдықтарды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мүгедектері үшін спорттық құрал-саймандар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әкімдігі жанындағы Астрахан ауылында "Жастар" дене шынықтыру-сауықтыру кешенін ұстау.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мүгедектері үшін спорттық құрал-саймандар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7 689 618,8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6 552 743,2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ауданында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12 548 387,6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10 733 532,9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1 814 854,7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жоспарларды, даму және құрылыс салу схемаларын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инженерлік желілерін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13 508 477,9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5 189 127,5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2 658 768,6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1 832 650,7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340 910,9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5 875 013,3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 мен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1 780 258,9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2 444 337,1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