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fa72" w14:textId="2c1f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қызметтік баспанасын жалға алу шартын жасасу және ұзарту"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29 қарашадағы № 1141 бұйрығы. Қазақстан Республикасының Әділет министрлігінде 2022 жылғы 5 желтоқсанда № 30965 болып тіркелді.</w:t>
      </w:r>
    </w:p>
    <w:p>
      <w:pPr>
        <w:spacing w:after="0"/>
        <w:ind w:left="0"/>
        <w:jc w:val="both"/>
      </w:pPr>
      <w:bookmarkStart w:name="z0" w:id="0"/>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қызметтік баспанасын жалға алу шартын жасасу және ұзарту"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Қарулы Күштерінің Әскери инфрақұрылым бас басқармасы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5" w:id="5"/>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29 қарашадағы</w:t>
            </w:r>
            <w:r>
              <w:br/>
            </w:r>
            <w:r>
              <w:rPr>
                <w:rFonts w:ascii="Times New Roman"/>
                <w:b w:val="false"/>
                <w:i w:val="false"/>
                <w:color w:val="000000"/>
                <w:sz w:val="20"/>
              </w:rPr>
              <w:t>№ 1141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 Қарулы Күштерінің қызметтік тұрғынжайын жалға алу шартын жасау және ұзарту" мемлекеттік қызметін көрсету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12.06.2025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1. "Қазақстан Республикасы Қарулы Күштерінің қызметтік тұрғынжайын жалға алу шартын жасау және ұзарту" мемлекеттік қызметін көрсету қағидалары (бұдан әрі – Қағидалар) "Қазақстан Республикасы Қарулы Күштерінің қызметтік тұрғынжайын жалға алу шартын жасау және ұзарту" мемлекеттік қызметін (бұдан әрі – мемлекеттік көрсетілетін қызмет) көрсету тәртібін айқындайды.</w:t>
      </w:r>
    </w:p>
    <w:bookmarkEnd w:id="11"/>
    <w:bookmarkStart w:name="z13"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xml:space="preserve">
      1) көрсетілетін қызметті беруші – Қазақстан Республикасы Қорғаныс министрлігінің аудандық пайдалану бөлімдері; </w:t>
      </w:r>
    </w:p>
    <w:bookmarkEnd w:id="13"/>
    <w:bookmarkStart w:name="z15" w:id="14"/>
    <w:p>
      <w:pPr>
        <w:spacing w:after="0"/>
        <w:ind w:left="0"/>
        <w:jc w:val="both"/>
      </w:pPr>
      <w:r>
        <w:rPr>
          <w:rFonts w:ascii="Times New Roman"/>
          <w:b w:val="false"/>
          <w:i w:val="false"/>
          <w:color w:val="000000"/>
          <w:sz w:val="28"/>
        </w:rPr>
        <w:t>
      2) көрсетілетін қызметті алушы –әскери қызметшілері, Қазақстан Республикасы Қарулы Күштерінің азаматтық персонал адамдары (қызметкерлері) және Қазақстан Республикасының Қарулы Күштерімен байланысы жоқ адамдар;</w:t>
      </w:r>
    </w:p>
    <w:bookmarkEnd w:id="14"/>
    <w:bookmarkStart w:name="z16" w:id="15"/>
    <w:p>
      <w:pPr>
        <w:spacing w:after="0"/>
        <w:ind w:left="0"/>
        <w:jc w:val="both"/>
      </w:pPr>
      <w:r>
        <w:rPr>
          <w:rFonts w:ascii="Times New Roman"/>
          <w:b w:val="false"/>
          <w:i w:val="false"/>
          <w:color w:val="000000"/>
          <w:sz w:val="28"/>
        </w:rPr>
        <w:t>
      3) көрсетілетін қызметті берушінің жауапты орындаушысы – көрсетілетін қызметті берушінің басшысы айқындаған лауазымды адам;</w:t>
      </w:r>
    </w:p>
    <w:bookmarkEnd w:id="15"/>
    <w:bookmarkStart w:name="z17" w:id="16"/>
    <w:p>
      <w:pPr>
        <w:spacing w:after="0"/>
        <w:ind w:left="0"/>
        <w:jc w:val="both"/>
      </w:pPr>
      <w:r>
        <w:rPr>
          <w:rFonts w:ascii="Times New Roman"/>
          <w:b w:val="false"/>
          <w:i w:val="false"/>
          <w:color w:val="000000"/>
          <w:sz w:val="28"/>
        </w:rPr>
        <w:t>
      4) "электрондық үкіметтің" www.egov.kz.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қызметке қол жеткізудің "бірыңғай терезесін" білдіретін ақпараттық жүйе.</w:t>
      </w:r>
    </w:p>
    <w:bookmarkEnd w:id="16"/>
    <w:bookmarkStart w:name="z18"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19" w:id="18"/>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көрсетілетін қызметті берушіге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қызметтік тұрғынжайды жалға алу шартын жасау 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тұрғынжайды жалға алу шартын ұзарту үшін портал арқылы көрсетілетін қызметті алушының электрондық цифрлық қолтаңбасы қойылған не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баянатпен (өтінішпен) өтініш жасайды.</w:t>
      </w:r>
    </w:p>
    <w:bookmarkEnd w:id="18"/>
    <w:bookmarkStart w:name="z20" w:id="19"/>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 мен мемлекеттік қызмет көрсету нәтижесі, сондай-ақ мемлекеттік қызмет көрсету ерекшелігі ескерілген мәліметтер Қағидаларға </w:t>
      </w:r>
      <w:r>
        <w:rPr>
          <w:rFonts w:ascii="Times New Roman"/>
          <w:b w:val="false"/>
          <w:i w:val="false"/>
          <w:color w:val="000000"/>
          <w:sz w:val="28"/>
        </w:rPr>
        <w:t>3-қосымшада</w:t>
      </w:r>
      <w:r>
        <w:rPr>
          <w:rFonts w:ascii="Times New Roman"/>
          <w:b w:val="false"/>
          <w:i w:val="false"/>
          <w:color w:val="000000"/>
          <w:sz w:val="28"/>
        </w:rPr>
        <w:t xml:space="preserve"> (бұдан әрі – Тізбе) жазылған.</w:t>
      </w:r>
    </w:p>
    <w:bookmarkEnd w:id="19"/>
    <w:p>
      <w:pPr>
        <w:spacing w:after="0"/>
        <w:ind w:left="0"/>
        <w:jc w:val="both"/>
      </w:pPr>
      <w:r>
        <w:rPr>
          <w:rFonts w:ascii="Times New Roman"/>
          <w:b w:val="false"/>
          <w:i w:val="false"/>
          <w:color w:val="000000"/>
          <w:sz w:val="28"/>
        </w:rPr>
        <w:t>
      Көрсетілетін қызметті алушы өтініш жасаған кезде мемлекеттік қызметті көрсету үшін қажетті құжаттар тізбесі (бұдан әрі – құжаттар) Тізбенің 9-тармағында айқындалған.</w:t>
      </w:r>
    </w:p>
    <w:bookmarkStart w:name="z21" w:id="2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"жеке кабинетіне" мемлекеттік қызмет көрсетуге баянаттың (өтініштің) қабылданғаны туралы белгі жібереді.</w:t>
      </w:r>
    </w:p>
    <w:bookmarkEnd w:id="20"/>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 баянатты (өтінішті) қабылдаудан бас тартады. </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көрсетілетін қызметті берушінің заң қызметімен және тұрғын үй бөлімшесімен келіседі.</w:t>
      </w:r>
    </w:p>
    <w:bookmarkStart w:name="z22" w:id="21"/>
    <w:p>
      <w:pPr>
        <w:spacing w:after="0"/>
        <w:ind w:left="0"/>
        <w:jc w:val="both"/>
      </w:pPr>
      <w:r>
        <w:rPr>
          <w:rFonts w:ascii="Times New Roman"/>
          <w:b w:val="false"/>
          <w:i w:val="false"/>
          <w:color w:val="000000"/>
          <w:sz w:val="28"/>
        </w:rPr>
        <w:t>
      6. Құжаттарды қарау және қызметтік тұрғынжайды жалға алу шартын беру мерзімі баянат (өтініш) қабылданған күннен бастап 10 (он) жұмыс күнінен кешіктірілмей жүзеге асырылады.</w:t>
      </w:r>
    </w:p>
    <w:bookmarkEnd w:id="21"/>
    <w:p>
      <w:pPr>
        <w:spacing w:after="0"/>
        <w:ind w:left="0"/>
        <w:jc w:val="both"/>
      </w:pPr>
      <w:r>
        <w:rPr>
          <w:rFonts w:ascii="Times New Roman"/>
          <w:b w:val="false"/>
          <w:i w:val="false"/>
          <w:color w:val="000000"/>
          <w:sz w:val="28"/>
        </w:rPr>
        <w:t>
      Мемлекеттік қызметті көрсету нәтижесі Тізбенің 6-тармағында айқындалған.</w:t>
      </w:r>
    </w:p>
    <w:p>
      <w:pPr>
        <w:spacing w:after="0"/>
        <w:ind w:left="0"/>
        <w:jc w:val="both"/>
      </w:pPr>
      <w:r>
        <w:rPr>
          <w:rFonts w:ascii="Times New Roman"/>
          <w:b w:val="false"/>
          <w:i w:val="false"/>
          <w:color w:val="000000"/>
          <w:sz w:val="28"/>
        </w:rPr>
        <w:t>
      Мемлекеттік қызметті көрсету нәтижесі электрондық түрде көрсетілетін қызметті алушының "жеке кабинетіне" көрсетілетін қызметті беруші уәкілетті адамының электрондық цифрлық қолтаңбасы қойылған электрондық құжат нысанында жіберіледі.</w:t>
      </w:r>
    </w:p>
    <w:bookmarkStart w:name="z23" w:id="22"/>
    <w:p>
      <w:pPr>
        <w:spacing w:after="0"/>
        <w:ind w:left="0"/>
        <w:jc w:val="both"/>
      </w:pPr>
      <w:r>
        <w:rPr>
          <w:rFonts w:ascii="Times New Roman"/>
          <w:b w:val="false"/>
          <w:i w:val="false"/>
          <w:color w:val="000000"/>
          <w:sz w:val="28"/>
        </w:rPr>
        <w:t xml:space="preserve">
      7. Мемлекеттік қызметті көрсетуден бас тарту Тізбенің 10-тармағына сәйкес жүзеге асырылады, бұл ретте көрсетілетін қызметті беруші көрсетілетін қызметті алушыны Қазақстан Республикасының Әкімшілік рәсімдік-процестік кодексі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 </w:t>
      </w:r>
    </w:p>
    <w:bookmarkEnd w:id="22"/>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беруші қызметтік тұрғынжайды жалға алу шартын жасау немесе ұзарту не одан бас тарту туралы шешім қабылдайды.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bookmarkStart w:name="z24" w:id="23"/>
    <w:p>
      <w:pPr>
        <w:spacing w:after="0"/>
        <w:ind w:left="0"/>
        <w:jc w:val="both"/>
      </w:pPr>
      <w:r>
        <w:rPr>
          <w:rFonts w:ascii="Times New Roman"/>
          <w:b w:val="false"/>
          <w:i w:val="false"/>
          <w:color w:val="000000"/>
          <w:sz w:val="28"/>
        </w:rPr>
        <w:t xml:space="preserve">
      8. Көрсетілетін қызметті беруші "Мемлекеттік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көрсетуді мониторингтеудің ақпараттық жүйесіне мемлекеттік қызмет көрсету кезеңі туралы деректерді енгізуді қамтамасыз етеді.</w:t>
      </w:r>
    </w:p>
    <w:bookmarkEnd w:id="23"/>
    <w:p>
      <w:pPr>
        <w:spacing w:after="0"/>
        <w:ind w:left="0"/>
        <w:jc w:val="both"/>
      </w:pPr>
      <w:r>
        <w:rPr>
          <w:rFonts w:ascii="Times New Roman"/>
          <w:b w:val="false"/>
          <w:i w:val="false"/>
          <w:color w:val="000000"/>
          <w:sz w:val="28"/>
        </w:rPr>
        <w:t>
      Қағидаларға өзгерістер мен (немесе) толықтырулар енгізілген кезде Қазақстан Республикасының Қорғаныс министрлігі "электрондық үкіметтің" ақпараттық-коммуникациялық инфрақұрылым операторына, бірыңғай байланыс орталығына және көрсетілетін қызметті берушіге бекітілген немесе өзгертілген күнінен бастап 3 (үш) жұмыс күні ішінде осындай өзгерістер мен (немесе) толықтырулар туралы ақпаратты жібереді.</w:t>
      </w:r>
    </w:p>
    <w:bookmarkStart w:name="z25" w:id="24"/>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шешімдеріне, әрекетіне (әрекетсіздігіне) шағымдану тәртібі</w:t>
      </w:r>
    </w:p>
    <w:bookmarkEnd w:id="24"/>
    <w:bookmarkStart w:name="z26" w:id="25"/>
    <w:p>
      <w:pPr>
        <w:spacing w:after="0"/>
        <w:ind w:left="0"/>
        <w:jc w:val="both"/>
      </w:pPr>
      <w:r>
        <w:rPr>
          <w:rFonts w:ascii="Times New Roman"/>
          <w:b w:val="false"/>
          <w:i w:val="false"/>
          <w:color w:val="000000"/>
          <w:sz w:val="28"/>
        </w:rPr>
        <w:t>
      9. Мемлекеттік қызмет көрсету мәселелері бойынша шағымды жоғарғы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25"/>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және (немесе) лауазымды адамға беріледі.</w:t>
      </w:r>
    </w:p>
    <w:bookmarkStart w:name="z27" w:id="26"/>
    <w:p>
      <w:pPr>
        <w:spacing w:after="0"/>
        <w:ind w:left="0"/>
        <w:jc w:val="both"/>
      </w:pPr>
      <w:r>
        <w:rPr>
          <w:rFonts w:ascii="Times New Roman"/>
          <w:b w:val="false"/>
          <w:i w:val="false"/>
          <w:color w:val="000000"/>
          <w:sz w:val="28"/>
        </w:rPr>
        <w:t>
      10.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26"/>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актіні қабылдаса, әкімшілік әрекет жасаса, шағымды қарайтын органға шағымды жібермеуге құқылы.</w:t>
      </w:r>
    </w:p>
    <w:bookmarkStart w:name="z28" w:id="27"/>
    <w:p>
      <w:pPr>
        <w:spacing w:after="0"/>
        <w:ind w:left="0"/>
        <w:jc w:val="both"/>
      </w:pPr>
      <w:r>
        <w:rPr>
          <w:rFonts w:ascii="Times New Roman"/>
          <w:b w:val="false"/>
          <w:i w:val="false"/>
          <w:color w:val="000000"/>
          <w:sz w:val="28"/>
        </w:rPr>
        <w:t xml:space="preserve">
      11. Көрсетілетін қызметті берушінің мекенжайына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27"/>
    <w:bookmarkStart w:name="z29" w:id="28"/>
    <w:p>
      <w:pPr>
        <w:spacing w:after="0"/>
        <w:ind w:left="0"/>
        <w:jc w:val="both"/>
      </w:pPr>
      <w:r>
        <w:rPr>
          <w:rFonts w:ascii="Times New Roman"/>
          <w:b w:val="false"/>
          <w:i w:val="false"/>
          <w:color w:val="000000"/>
          <w:sz w:val="28"/>
        </w:rPr>
        <w:t>
      12.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күні ішінде қаралуға тиіс.</w:t>
      </w:r>
    </w:p>
    <w:bookmarkEnd w:id="28"/>
    <w:bookmarkStart w:name="z30" w:id="29"/>
    <w:p>
      <w:pPr>
        <w:spacing w:after="0"/>
        <w:ind w:left="0"/>
        <w:jc w:val="both"/>
      </w:pPr>
      <w:r>
        <w:rPr>
          <w:rFonts w:ascii="Times New Roman"/>
          <w:b w:val="false"/>
          <w:i w:val="false"/>
          <w:color w:val="000000"/>
          <w:sz w:val="28"/>
        </w:rPr>
        <w:t>
      13. Егер заңда өзгеше көзделмесе, сотқа дейінгі тәртіппен шағым жасалғаннан кейін сотқа жүгінуге жол беріледі.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"Тіркеу нөмірі" _________ "Баянат (өтініш) берілген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_____</w:t>
            </w:r>
            <w:r>
              <w:br/>
            </w:r>
            <w:r>
              <w:rPr>
                <w:rFonts w:ascii="Times New Roman"/>
                <w:b w:val="false"/>
                <w:i w:val="false"/>
                <w:color w:val="000000"/>
                <w:sz w:val="20"/>
              </w:rPr>
              <w:t>аудандық пайдалану бөлімінің</w:t>
            </w:r>
            <w:r>
              <w:br/>
            </w:r>
            <w:r>
              <w:rPr>
                <w:rFonts w:ascii="Times New Roman"/>
                <w:b w:val="false"/>
                <w:i w:val="false"/>
                <w:color w:val="000000"/>
                <w:sz w:val="20"/>
              </w:rPr>
              <w:t>бастығына</w:t>
            </w:r>
            <w:r>
              <w:br/>
            </w:r>
            <w:r>
              <w:rPr>
                <w:rFonts w:ascii="Times New Roman"/>
                <w:b w:val="false"/>
                <w:i w:val="false"/>
                <w:color w:val="000000"/>
                <w:sz w:val="20"/>
              </w:rPr>
              <w:t>(атауы)______________________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(әскери қызметшіден, азаматтық</w:t>
            </w:r>
            <w:r>
              <w:br/>
            </w:r>
            <w:r>
              <w:rPr>
                <w:rFonts w:ascii="Times New Roman"/>
                <w:b w:val="false"/>
                <w:i w:val="false"/>
                <w:color w:val="000000"/>
                <w:sz w:val="20"/>
              </w:rPr>
              <w:t>персоналдан немесе Қазақстан</w:t>
            </w:r>
            <w:r>
              <w:br/>
            </w:r>
            <w:r>
              <w:rPr>
                <w:rFonts w:ascii="Times New Roman"/>
                <w:b w:val="false"/>
                <w:i w:val="false"/>
                <w:color w:val="000000"/>
                <w:sz w:val="20"/>
              </w:rPr>
              <w:t>Республикасының Қарулы</w:t>
            </w:r>
            <w:r>
              <w:br/>
            </w:r>
            <w:r>
              <w:rPr>
                <w:rFonts w:ascii="Times New Roman"/>
                <w:b w:val="false"/>
                <w:i w:val="false"/>
                <w:color w:val="000000"/>
                <w:sz w:val="20"/>
              </w:rPr>
              <w:t>Күштерімен байланысы жоқ</w:t>
            </w:r>
            <w:r>
              <w:br/>
            </w:r>
            <w:r>
              <w:rPr>
                <w:rFonts w:ascii="Times New Roman"/>
                <w:b w:val="false"/>
                <w:i w:val="false"/>
                <w:color w:val="000000"/>
                <w:sz w:val="20"/>
              </w:rPr>
              <w:t>адамнан)</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әскери атағы (бар</w:t>
            </w:r>
            <w:r>
              <w:br/>
            </w:r>
            <w:r>
              <w:rPr>
                <w:rFonts w:ascii="Times New Roman"/>
                <w:b w:val="false"/>
                <w:i w:val="false"/>
                <w:color w:val="000000"/>
                <w:sz w:val="20"/>
              </w:rPr>
              <w:t>болса),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мекеменің немесе</w:t>
            </w:r>
            <w:r>
              <w:br/>
            </w:r>
            <w:r>
              <w:rPr>
                <w:rFonts w:ascii="Times New Roman"/>
                <w:b w:val="false"/>
                <w:i w:val="false"/>
                <w:color w:val="000000"/>
                <w:sz w:val="20"/>
              </w:rPr>
              <w:t>әскери бөлімнің атауы (бар</w:t>
            </w:r>
            <w:r>
              <w:br/>
            </w:r>
            <w:r>
              <w:rPr>
                <w:rFonts w:ascii="Times New Roman"/>
                <w:b w:val="false"/>
                <w:i w:val="false"/>
                <w:color w:val="000000"/>
                <w:sz w:val="20"/>
              </w:rPr>
              <w:t>болса) мынадай мекенжай</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Баянат (Өтініш)</w:t>
      </w:r>
    </w:p>
    <w:p>
      <w:pPr>
        <w:spacing w:after="0"/>
        <w:ind w:left="0"/>
        <w:jc w:val="both"/>
      </w:pPr>
      <w:r>
        <w:rPr>
          <w:rFonts w:ascii="Times New Roman"/>
          <w:b w:val="false"/>
          <w:i w:val="false"/>
          <w:color w:val="000000"/>
          <w:sz w:val="28"/>
        </w:rPr>
        <w:t>
      Сізден ______________________ гарнизоны көрсетілетін қызметті берушінің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 №________ шешіміне сәйкес менімен және менің отбасымның мүшелерімен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(күні) (нөмірі)</w:t>
      </w:r>
    </w:p>
    <w:p>
      <w:pPr>
        <w:spacing w:after="0"/>
        <w:ind w:left="0"/>
        <w:jc w:val="both"/>
      </w:pPr>
      <w:r>
        <w:rPr>
          <w:rFonts w:ascii="Times New Roman"/>
          <w:b w:val="false"/>
          <w:i w:val="false"/>
          <w:color w:val="000000"/>
          <w:sz w:val="28"/>
        </w:rPr>
        <w:t>
      мекенжайы бойынша________________________________________________________</w:t>
      </w:r>
    </w:p>
    <w:p>
      <w:pPr>
        <w:spacing w:after="0"/>
        <w:ind w:left="0"/>
        <w:jc w:val="both"/>
      </w:pPr>
      <w:r>
        <w:rPr>
          <w:rFonts w:ascii="Times New Roman"/>
          <w:b w:val="false"/>
          <w:i w:val="false"/>
          <w:color w:val="000000"/>
          <w:sz w:val="28"/>
        </w:rPr>
        <w:t>
      (мекенжай атауы) (ашық/жабық (оқшауланған) әскери қалашықта немесе жатақханада)</w:t>
      </w:r>
    </w:p>
    <w:p>
      <w:pPr>
        <w:spacing w:after="0"/>
        <w:ind w:left="0"/>
        <w:jc w:val="both"/>
      </w:pPr>
      <w:r>
        <w:rPr>
          <w:rFonts w:ascii="Times New Roman"/>
          <w:b w:val="false"/>
          <w:i w:val="false"/>
          <w:color w:val="000000"/>
          <w:sz w:val="28"/>
        </w:rPr>
        <w:t>
      орналасқан қызметтік тұрғынжайды жалға алу шартын жасауыңызды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тұрғынжайды босатқанға немесе оны жекешелендіргенге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w:t>
            </w:r>
            <w:r>
              <w:br/>
            </w:r>
            <w:r>
              <w:rPr>
                <w:rFonts w:ascii="Times New Roman"/>
                <w:b w:val="false"/>
                <w:i w:val="false"/>
                <w:color w:val="000000"/>
                <w:sz w:val="20"/>
              </w:rPr>
              <w:t>шартын жасау және ұзарту"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 "Тіркеу нөмірі" _________ "Баянат (өтініш) берілген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_____</w:t>
            </w:r>
            <w:r>
              <w:br/>
            </w:r>
            <w:r>
              <w:rPr>
                <w:rFonts w:ascii="Times New Roman"/>
                <w:b w:val="false"/>
                <w:i w:val="false"/>
                <w:color w:val="000000"/>
                <w:sz w:val="20"/>
              </w:rPr>
              <w:t>аудандық пайдалану бөлімінің</w:t>
            </w:r>
            <w:r>
              <w:br/>
            </w:r>
            <w:r>
              <w:rPr>
                <w:rFonts w:ascii="Times New Roman"/>
                <w:b w:val="false"/>
                <w:i w:val="false"/>
                <w:color w:val="000000"/>
                <w:sz w:val="20"/>
              </w:rPr>
              <w:t>бастығына</w:t>
            </w:r>
            <w:r>
              <w:br/>
            </w:r>
            <w:r>
              <w:rPr>
                <w:rFonts w:ascii="Times New Roman"/>
                <w:b w:val="false"/>
                <w:i w:val="false"/>
                <w:color w:val="000000"/>
                <w:sz w:val="20"/>
              </w:rPr>
              <w:t>(атауы)______________________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(әскери қызметшіден, азаматтық</w:t>
            </w:r>
            <w:r>
              <w:br/>
            </w:r>
            <w:r>
              <w:rPr>
                <w:rFonts w:ascii="Times New Roman"/>
                <w:b w:val="false"/>
                <w:i w:val="false"/>
                <w:color w:val="000000"/>
                <w:sz w:val="20"/>
              </w:rPr>
              <w:t>персоналдан 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Күштерімен байланысы</w:t>
            </w:r>
            <w:r>
              <w:br/>
            </w:r>
            <w:r>
              <w:rPr>
                <w:rFonts w:ascii="Times New Roman"/>
                <w:b w:val="false"/>
                <w:i w:val="false"/>
                <w:color w:val="000000"/>
                <w:sz w:val="20"/>
              </w:rPr>
              <w:t>жоқ адамнан)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әскери атағы (бар</w:t>
            </w:r>
            <w:r>
              <w:br/>
            </w:r>
            <w:r>
              <w:rPr>
                <w:rFonts w:ascii="Times New Roman"/>
                <w:b w:val="false"/>
                <w:i w:val="false"/>
                <w:color w:val="000000"/>
                <w:sz w:val="20"/>
              </w:rPr>
              <w:t>болса),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мекеменің немесе</w:t>
            </w:r>
            <w:r>
              <w:br/>
            </w:r>
            <w:r>
              <w:rPr>
                <w:rFonts w:ascii="Times New Roman"/>
                <w:b w:val="false"/>
                <w:i w:val="false"/>
                <w:color w:val="000000"/>
                <w:sz w:val="20"/>
              </w:rPr>
              <w:t>әскери бөлімнің атауы</w:t>
            </w:r>
            <w:r>
              <w:br/>
            </w:r>
            <w:r>
              <w:rPr>
                <w:rFonts w:ascii="Times New Roman"/>
                <w:b w:val="false"/>
                <w:i w:val="false"/>
                <w:color w:val="000000"/>
                <w:sz w:val="20"/>
              </w:rPr>
              <w:t>(бар болса) мынадай мекенжай</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p>
        </w:tc>
      </w:tr>
    </w:tbl>
    <w:p>
      <w:pPr>
        <w:spacing w:after="0"/>
        <w:ind w:left="0"/>
        <w:jc w:val="left"/>
      </w:pPr>
      <w:r>
        <w:rPr>
          <w:rFonts w:ascii="Times New Roman"/>
          <w:b/>
          <w:i w:val="false"/>
          <w:color w:val="000000"/>
        </w:rPr>
        <w:t xml:space="preserve"> Баянат (Өтініш)</w:t>
      </w:r>
    </w:p>
    <w:p>
      <w:pPr>
        <w:spacing w:after="0"/>
        <w:ind w:left="0"/>
        <w:jc w:val="both"/>
      </w:pPr>
      <w:r>
        <w:rPr>
          <w:rFonts w:ascii="Times New Roman"/>
          <w:b w:val="false"/>
          <w:i w:val="false"/>
          <w:color w:val="000000"/>
          <w:sz w:val="28"/>
        </w:rPr>
        <w:t>
      Сізден маған және менің отбасымның мүшелеріне _____________________________ (мекенжай атауы) мекенжайы бойынша___________________________ орналасқан қызметтік тұрғынжайды жалға алу (ашық/жабық (оқшауланған) әскери қалашықта немесе жатақханада) шартын ұзартуыңызды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егер Қазақстан Республикасының заңдарында өзгеше көзделмесе, кейіннен қызметтік тұрғынжайды босатқанға немесе оны жекешелендіргенге дейін дербес деректерді өзектілендіріп, мемлекеттік қызмет көрсету кезінде менің дербес деректерімді жинауға және өңдеуге, "Азаматтық хал актісін тіркеу", "Жылжымайтын мүліктің бірыңғай мемлекеттік кадастры", "Жеке тұлғалардың мемлекеттік дерекқоры", "Қазтізілім", "Мемлекеттік мүлік тізілімі", "Мобильді азаматтар базасы" ақпараттық жүйесінде қамтылған, заңмен қорғалатын құпияны құрайтын мәліметтерді сақтауға және пайдалануға келісім беремін.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Қарулы Күштерінің қызметтік тұрғынжайын жалға алу шартын жасау және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аудандық пайдалану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тұрғынжайды жалға алу шартты (бұдан әрі – Шарт) немесе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қызметтік тұрғынжайды жалға алу шартын жасаудан бас тарту туралы анықтаманы портал арқылы беру қызметтік тұрғынжайды 12 айға жалға алу шартын жасау болып табылады;</w:t>
            </w:r>
          </w:p>
          <w:p>
            <w:pPr>
              <w:spacing w:after="20"/>
              <w:ind w:left="20"/>
              <w:jc w:val="both"/>
            </w:pPr>
            <w:r>
              <w:rPr>
                <w:rFonts w:ascii="Times New Roman"/>
                <w:b w:val="false"/>
                <w:i w:val="false"/>
                <w:color w:val="000000"/>
                <w:sz w:val="20"/>
              </w:rPr>
              <w:t xml:space="preserve">
2) Шарт талаптарына сәйкес жасалған қосымша келісімді немесе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қызметтік тұрғынжайды жалға алу шартын ұзартудан бас тарту туралы анықтаманы портал арқылы беру қызметтік тұрғынжайды 12 айға жалға алу шартын ұзарту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күнін қоспағанда, белгіленген жұмыс кестесіне сәйкес дүйсенбіден жұмаға дейін сағат 9.00-ден 18.00-ге дейін, түскі асқа үзіліс сағат 13.00-ден 14.00-ге дейін;</w:t>
            </w:r>
          </w:p>
          <w:p>
            <w:pPr>
              <w:spacing w:after="20"/>
              <w:ind w:left="20"/>
              <w:jc w:val="both"/>
            </w:pPr>
            <w:r>
              <w:rPr>
                <w:rFonts w:ascii="Times New Roman"/>
                <w:b w:val="false"/>
                <w:i w:val="false"/>
                <w:color w:val="000000"/>
                <w:sz w:val="20"/>
              </w:rPr>
              <w:t>
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Кодекске сәйкес демалыс және мереке күні өтініш жасаған кезде баянаттарды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Қызметтік тұрғынжайды жалға алу шартын жасау үшін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баянат (өтініш) және мынадай құжаттар беріледі:</w:t>
            </w:r>
          </w:p>
          <w:p>
            <w:pPr>
              <w:spacing w:after="20"/>
              <w:ind w:left="20"/>
              <w:jc w:val="both"/>
            </w:pPr>
            <w:r>
              <w:rPr>
                <w:rFonts w:ascii="Times New Roman"/>
                <w:b w:val="false"/>
                <w:i w:val="false"/>
                <w:color w:val="000000"/>
                <w:sz w:val="20"/>
              </w:rPr>
              <w:t>
1) мемлекеттік мекеменің кадр бөлімшесі (жасақтау бөлімшесі, персоналмен жұмыс бөлімшесі) берген қызмет (жұмыс) орнынан отбасының құрамы және өтеусіз жекешелендіру құқығының орнына өтемақы алу туралы анықтамалардың электрондық көшірмесі (әскери қызметтен шығарылған адамға көрсетілген анықтамаларды қорғаныс істері бөлімшесі немесе Қазақстан Республикасы Қорғаныс министрлігінің Зейнетақымен қамсыздандыру орталығы береді) (ақпараттық жүйеде мәлімет болмағанда);</w:t>
            </w:r>
          </w:p>
          <w:p>
            <w:pPr>
              <w:spacing w:after="20"/>
              <w:ind w:left="20"/>
              <w:jc w:val="both"/>
            </w:pPr>
            <w:r>
              <w:rPr>
                <w:rFonts w:ascii="Times New Roman"/>
                <w:b w:val="false"/>
                <w:i w:val="false"/>
                <w:color w:val="000000"/>
                <w:sz w:val="20"/>
              </w:rPr>
              <w:t>
2) қызметтік тізімінің (әскери бөлім мен лауазымын көрсетпей, қызмет өткерген елді мекенді көрсетумен) не еңбек кітапшасының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3) жұбайы (зайыбы) мемлекеттік мекеменің немесе мемлекеттік кәсіпорынның қызметкері болып табылған жағдайда баянат (өтініш) тіркелген күнге дейін бір ай ішінде алынған мемлекеттік тұрғын үй қорынан тұрғынжай алу туралы мәліметтері бар көрсетілетін қызметті алушы жұбайының (зайыбының) жұмыс орнынан анықтамасының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xml:space="preserve">
2. Қызметтік тұрғынжайды жалға алу шартын ұзарту үшін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баянат (өтініш) және мынадай құжаттар беріледі:</w:t>
            </w:r>
          </w:p>
          <w:p>
            <w:pPr>
              <w:spacing w:after="20"/>
              <w:ind w:left="20"/>
              <w:jc w:val="both"/>
            </w:pPr>
            <w:r>
              <w:rPr>
                <w:rFonts w:ascii="Times New Roman"/>
                <w:b w:val="false"/>
                <w:i w:val="false"/>
                <w:color w:val="000000"/>
                <w:sz w:val="20"/>
              </w:rPr>
              <w:t>
1) мемлекеттік мекеменің кадр бөлімшесі (жасақтау бөлімшесі, персоналмен жұмыс бөлімшесі) берген қызмет (жұмыс) орнынан отбасының құрамы және өтеусіз жекешелендіру құқығының орнына өтемақы алу туралы анықтамалардың электрондық көшірмесі (әскери қызметтен шығарылған адамға көрсетілген анықтамаларды қорғаныс істері бөлімшесі немесе Қазақстан Республикасы Қорғаныс министрлігінің Зейнетақымен қамсыздандыру орталығы береді) (ақпараттық жүйеде мәлімет болмағанда);</w:t>
            </w:r>
          </w:p>
          <w:p>
            <w:pPr>
              <w:spacing w:after="20"/>
              <w:ind w:left="20"/>
              <w:jc w:val="both"/>
            </w:pPr>
            <w:r>
              <w:rPr>
                <w:rFonts w:ascii="Times New Roman"/>
                <w:b w:val="false"/>
                <w:i w:val="false"/>
                <w:color w:val="000000"/>
                <w:sz w:val="20"/>
              </w:rPr>
              <w:t>
2) қызметтік тізімінің (әскери бөлім мен лауазымын көрсетпей, қызмет өткерген елді мекенді көрсетумен) не еңбек кітапшасының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3) жұбайы (зайыбы) мемлекеттік мекеменің немесе мемлекеттік кәсіпорынның қызметкері болып табылған жағдайда баянат (өтініш) тіркелген күнге дейін бір ай ішінде алынған мемлекеттік тұрғын үй қорынан тұрғынжай алу туралы мәліметтері бар көрсетілетін қызметті алушы жұбайының (зайыбының) жұмыс орнынан анықтамасының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4) коммуналдық көрсетілетін қызмет бойынша қарыздың болмауы туралы анықтаманың электрондық көшірмесі (ақпараттық жүйеде мәлімет болмағанда).</w:t>
            </w:r>
          </w:p>
          <w:p>
            <w:pPr>
              <w:spacing w:after="20"/>
              <w:ind w:left="20"/>
              <w:jc w:val="both"/>
            </w:pPr>
            <w:r>
              <w:rPr>
                <w:rFonts w:ascii="Times New Roman"/>
                <w:b w:val="false"/>
                <w:i w:val="false"/>
                <w:color w:val="000000"/>
                <w:sz w:val="20"/>
              </w:rPr>
              <w:t>
Жеке басын куәландыратын құжат, некеге тұру немесе оны бұзу, балалардың тууы туралы куәлік, (Қазақстан Республикасы бойынша) жылжымайтын мүліктің болмауы (болуы) туралы мәліметтерді, мемлекеттік тұрғын үй қоры объектілерін жалдау шартының тізілімінен жалдаушы бойынша ақпаратты көрсетілетін қызметті беруші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"Тұрғын үй қатынастары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және "Дербес деректер және оларды қорғау туралы" Қазақстан Республикасы Заңының нормаларына сәйкес мемлекеттік қызметті көрсетуден бас тарту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3) көрсетілетін қызметті алушының және (немесе) мемлекеттік қызметті көрсету үшін қажетті ұсынылған материалдың, объектілердің, деректер мен мәліметтердің "Тұрғын үй қатынастары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ерекшелігі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телефондары арқылы мемлекеттік қызметті көрсету белгісі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Қазақстан Республикасы Қорғаныс министрлігінің www.gov.kz интернет-ресурсында орналастырылған телефон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 гарнизонында қызметтік тұрғынжайды жалға алу шартын жасаудан бас тарту туралы анықтама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қызмет көрсетуден бас тарту үшін негіздерді көрсету)</w:t>
      </w:r>
    </w:p>
    <w:p>
      <w:pPr>
        <w:spacing w:after="0"/>
        <w:ind w:left="0"/>
        <w:jc w:val="both"/>
      </w:pPr>
      <w:r>
        <w:rPr>
          <w:rFonts w:ascii="Times New Roman"/>
          <w:b w:val="false"/>
          <w:i w:val="false"/>
          <w:color w:val="000000"/>
          <w:sz w:val="28"/>
        </w:rPr>
        <w:t>
      басшылыққа алып, мемлекеттік қызметті көрсетуден бас тартады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 сәйкес мемлекеттік көрсетілетін қызметтің атауын көрсету)</w:t>
      </w:r>
    </w:p>
    <w:p>
      <w:pPr>
        <w:spacing w:after="0"/>
        <w:ind w:left="0"/>
        <w:jc w:val="both"/>
      </w:pPr>
      <w:r>
        <w:rPr>
          <w:rFonts w:ascii="Times New Roman"/>
          <w:b w:val="false"/>
          <w:i w:val="false"/>
          <w:color w:val="000000"/>
          <w:sz w:val="28"/>
        </w:rPr>
        <w:t>
      Анықтама берілген күні__________ "Берілген күні".</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Көрсетілетін қызметті берушінің атауы: __ "Көрсетілетін қызметті берушінің Т.А.Ә. (бар болса)".</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қызметтік</w:t>
            </w:r>
            <w:r>
              <w:br/>
            </w:r>
            <w:r>
              <w:rPr>
                <w:rFonts w:ascii="Times New Roman"/>
                <w:b w:val="false"/>
                <w:i w:val="false"/>
                <w:color w:val="000000"/>
                <w:sz w:val="20"/>
              </w:rPr>
              <w:t>тұрғынжайын жалға алу шартын</w:t>
            </w:r>
            <w:r>
              <w:br/>
            </w:r>
            <w:r>
              <w:rPr>
                <w:rFonts w:ascii="Times New Roman"/>
                <w:b w:val="false"/>
                <w:i w:val="false"/>
                <w:color w:val="000000"/>
                <w:sz w:val="20"/>
              </w:rPr>
              <w:t>жасау және ұзарту"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br/>
      </w:r>
    </w:p>
    <w:p>
      <w:pPr>
        <w:spacing w:after="0"/>
        <w:ind w:left="0"/>
        <w:jc w:val="both"/>
      </w:pPr>
      <w:r>
        <w:drawing>
          <wp:inline distT="0" distB="0" distL="0" distR="0">
            <wp:extent cx="6680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 гарнизонында қызметтік тұрғынжайды жалға алу шартын ұзартудан бас тарту туралы анықтама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қызмет көрсетуден бас тарту үшін негіздерді көрсету)</w:t>
      </w:r>
    </w:p>
    <w:p>
      <w:pPr>
        <w:spacing w:after="0"/>
        <w:ind w:left="0"/>
        <w:jc w:val="both"/>
      </w:pPr>
      <w:r>
        <w:rPr>
          <w:rFonts w:ascii="Times New Roman"/>
          <w:b w:val="false"/>
          <w:i w:val="false"/>
          <w:color w:val="000000"/>
          <w:sz w:val="28"/>
        </w:rPr>
        <w:t>
      басшылыққа алып, мемлекеттік қызметті көрсетуден бас тартады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тізбесіне</w:t>
      </w:r>
    </w:p>
    <w:p>
      <w:pPr>
        <w:spacing w:after="0"/>
        <w:ind w:left="0"/>
        <w:jc w:val="both"/>
      </w:pPr>
      <w:r>
        <w:rPr>
          <w:rFonts w:ascii="Times New Roman"/>
          <w:b w:val="false"/>
          <w:i w:val="false"/>
          <w:color w:val="000000"/>
          <w:sz w:val="28"/>
        </w:rPr>
        <w:t>
      сәйкес мемлекеттік көрсетілетін қызметтің атауын көрсету)</w:t>
      </w:r>
    </w:p>
    <w:p>
      <w:pPr>
        <w:spacing w:after="0"/>
        <w:ind w:left="0"/>
        <w:jc w:val="both"/>
      </w:pPr>
      <w:r>
        <w:rPr>
          <w:rFonts w:ascii="Times New Roman"/>
          <w:b w:val="false"/>
          <w:i w:val="false"/>
          <w:color w:val="000000"/>
          <w:sz w:val="28"/>
        </w:rPr>
        <w:t>
      Анықтама берілген күні__________ "Берілген күні".</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Көрсетілетін қызметті берушінің атауы: __ "Көрсетілетін қызметті берушінің Т.А.Ә. (бар болса)".</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749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