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d842" w14:textId="798d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31 қазандағы № 77 бұйрығы. Қазақстан Республикасының Әділет министрлігінде 2022 жылғы 2 қарашада № 30374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10545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w:t>
      </w:r>
      <w:r>
        <w:rPr>
          <w:rFonts w:ascii="Times New Roman"/>
          <w:b w:val="false"/>
          <w:i w:val="false"/>
          <w:color w:val="000000"/>
          <w:sz w:val="28"/>
        </w:rPr>
        <w:t>нормативінде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Республикасының Заңымен ратификацияланған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келісім шеңберінде қызметін жүзеге асыратын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үшін 2022-2024 жылдардың қорытындысы бойынша таза кірістің бір бөлігін аудару нормативі 1 пайыз мөлшерінде белгіленсін.".</w:t>
      </w:r>
    </w:p>
    <w:bookmarkEnd w:id="3"/>
    <w:bookmarkStart w:name="z6" w:id="4"/>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