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0d009" w14:textId="9d0d0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бұйрықтарға өзгерістер енгізу туралы</w:t>
      </w:r>
    </w:p>
    <w:p>
      <w:pPr>
        <w:spacing w:after="0"/>
        <w:ind w:left="0"/>
        <w:jc w:val="both"/>
      </w:pPr>
      <w:r>
        <w:rPr>
          <w:rFonts w:ascii="Times New Roman"/>
          <w:b w:val="false"/>
          <w:i w:val="false"/>
          <w:color w:val="000000"/>
          <w:sz w:val="28"/>
        </w:rPr>
        <w:t>Қазақстан Республикасы Оқу-ағарту министрінің 2022 жылғы 3 қазандағы № 414 бұйрығы. Қазақстан Республикасының Әділет министрлігінде 2022 жылғы 4 қазанда № 30011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өзгерістер енгізілетін кейбір бұйрықтардың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Оқу-ағарту министрлігінің Балалардың құқықтарын қорғау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бұйрықтың Қазақстан Республикасы Оқу-ағарту министрлігінің интернет-ресурсында орналастырылуын;</w:t>
      </w:r>
    </w:p>
    <w:bookmarkEnd w:id="4"/>
    <w:bookmarkStart w:name="z6" w:id="5"/>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тіркеуден өткеннен кейін он жұмыс күні ішінде Қазақстан Республикасы Оқу-ағарту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Оқу-ағарту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xml:space="preserve">
      2022 жылғы "____" __________ </w:t>
      </w:r>
    </w:p>
    <w:p>
      <w:pPr>
        <w:spacing w:after="0"/>
        <w:ind w:left="0"/>
        <w:jc w:val="both"/>
      </w:pPr>
      <w:r>
        <w:rPr>
          <w:rFonts w:ascii="Times New Roman"/>
          <w:b w:val="false"/>
          <w:i w:val="false"/>
          <w:color w:val="000000"/>
          <w:sz w:val="28"/>
        </w:rPr>
        <w:t xml:space="preserve">
      _______________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Сыртқы істер министрлігі </w:t>
      </w:r>
    </w:p>
    <w:p>
      <w:pPr>
        <w:spacing w:after="0"/>
        <w:ind w:left="0"/>
        <w:jc w:val="both"/>
      </w:pPr>
      <w:r>
        <w:rPr>
          <w:rFonts w:ascii="Times New Roman"/>
          <w:b w:val="false"/>
          <w:i w:val="false"/>
          <w:color w:val="000000"/>
          <w:sz w:val="28"/>
        </w:rPr>
        <w:t xml:space="preserve">
      2022 жылғы "____" __________ </w:t>
      </w:r>
    </w:p>
    <w:p>
      <w:pPr>
        <w:spacing w:after="0"/>
        <w:ind w:left="0"/>
        <w:jc w:val="both"/>
      </w:pPr>
      <w:r>
        <w:rPr>
          <w:rFonts w:ascii="Times New Roman"/>
          <w:b w:val="false"/>
          <w:i w:val="false"/>
          <w:color w:val="000000"/>
          <w:sz w:val="28"/>
        </w:rPr>
        <w:t xml:space="preserve">
      _______________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xml:space="preserve">
      2022 жылғы "____" __________ </w:t>
      </w:r>
    </w:p>
    <w:p>
      <w:pPr>
        <w:spacing w:after="0"/>
        <w:ind w:left="0"/>
        <w:jc w:val="both"/>
      </w:pPr>
      <w:r>
        <w:rPr>
          <w:rFonts w:ascii="Times New Roman"/>
          <w:b w:val="false"/>
          <w:i w:val="false"/>
          <w:color w:val="000000"/>
          <w:sz w:val="28"/>
        </w:rPr>
        <w:t xml:space="preserve">
      _______________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xml:space="preserve">
      2022 жылғы "____" __________ </w:t>
      </w:r>
    </w:p>
    <w:p>
      <w:pPr>
        <w:spacing w:after="0"/>
        <w:ind w:left="0"/>
        <w:jc w:val="both"/>
      </w:pPr>
      <w:r>
        <w:rPr>
          <w:rFonts w:ascii="Times New Roman"/>
          <w:b w:val="false"/>
          <w:i w:val="false"/>
          <w:color w:val="000000"/>
          <w:sz w:val="28"/>
        </w:rPr>
        <w:t xml:space="preserve">
      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Оқу-ағарту министрі</w:t>
            </w:r>
            <w:r>
              <w:br/>
            </w:r>
            <w:r>
              <w:rPr>
                <w:rFonts w:ascii="Times New Roman"/>
                <w:b w:val="false"/>
                <w:i w:val="false"/>
                <w:color w:val="000000"/>
                <w:sz w:val="20"/>
              </w:rPr>
              <w:t>2022 жылғы 3 қазандағы</w:t>
            </w:r>
            <w:r>
              <w:br/>
            </w:r>
            <w:r>
              <w:rPr>
                <w:rFonts w:ascii="Times New Roman"/>
                <w:b w:val="false"/>
                <w:i w:val="false"/>
                <w:color w:val="000000"/>
                <w:sz w:val="20"/>
              </w:rPr>
              <w:t>№ 414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20__ жылғы "__" _________</w:t>
            </w:r>
            <w:r>
              <w:br/>
            </w:r>
            <w:r>
              <w:rPr>
                <w:rFonts w:ascii="Times New Roman"/>
                <w:b w:val="false"/>
                <w:i w:val="false"/>
                <w:color w:val="000000"/>
                <w:sz w:val="20"/>
              </w:rPr>
              <w:t>№ ___ бұйрығымен</w:t>
            </w:r>
            <w:r>
              <w:br/>
            </w:r>
            <w:r>
              <w:rPr>
                <w:rFonts w:ascii="Times New Roman"/>
                <w:b w:val="false"/>
                <w:i w:val="false"/>
                <w:color w:val="000000"/>
                <w:sz w:val="20"/>
              </w:rPr>
              <w:t>бекітілген</w:t>
            </w:r>
          </w:p>
        </w:tc>
      </w:tr>
    </w:tbl>
    <w:bookmarkStart w:name="z11" w:id="8"/>
    <w:p>
      <w:pPr>
        <w:spacing w:after="0"/>
        <w:ind w:left="0"/>
        <w:jc w:val="left"/>
      </w:pPr>
      <w:r>
        <w:rPr>
          <w:rFonts w:ascii="Times New Roman"/>
          <w:b/>
          <w:i w:val="false"/>
          <w:color w:val="000000"/>
        </w:rPr>
        <w:t xml:space="preserve"> Өзгерістер енгізілетін кейбір бұйрықтардың тізбесі</w:t>
      </w:r>
    </w:p>
    <w:bookmarkEnd w:id="8"/>
    <w:bookmarkStart w:name="z12" w:id="9"/>
    <w:p>
      <w:pPr>
        <w:spacing w:after="0"/>
        <w:ind w:left="0"/>
        <w:jc w:val="both"/>
      </w:pPr>
      <w:r>
        <w:rPr>
          <w:rFonts w:ascii="Times New Roman"/>
          <w:b w:val="false"/>
          <w:i w:val="false"/>
          <w:color w:val="000000"/>
          <w:sz w:val="28"/>
        </w:rPr>
        <w:t xml:space="preserve">
      1. "Бала асырап алу жөніндегі агенттіктерді және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ұйымдарды аккредиттеу қағидаларын бекіту туралы" Қазақстан Республикасы Білім және ғылым министрінің 2014 жылғы 9 желтоқсандағы № 513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10372 болып тіркелген):</w:t>
      </w:r>
    </w:p>
    <w:bookmarkEnd w:id="9"/>
    <w:bookmarkStart w:name="z13" w:id="10"/>
    <w:p>
      <w:pPr>
        <w:spacing w:after="0"/>
        <w:ind w:left="0"/>
        <w:jc w:val="both"/>
      </w:pPr>
      <w:r>
        <w:rPr>
          <w:rFonts w:ascii="Times New Roman"/>
          <w:b w:val="false"/>
          <w:i w:val="false"/>
          <w:color w:val="000000"/>
          <w:sz w:val="28"/>
        </w:rPr>
        <w:t>
      көрсетілген бұйрықпен бекітілген Бала асырап алу жөніндегі агенттіктерді аккредиттеу қ</w:t>
      </w:r>
      <w:r>
        <w:rPr>
          <w:rFonts w:ascii="Times New Roman"/>
          <w:b w:val="false"/>
          <w:i w:val="false"/>
          <w:color w:val="000000"/>
          <w:sz w:val="28"/>
        </w:rPr>
        <w:t>ағидаларында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Start w:name="z17" w:id="11"/>
    <w:p>
      <w:pPr>
        <w:spacing w:after="0"/>
        <w:ind w:left="0"/>
        <w:jc w:val="both"/>
      </w:pPr>
      <w:r>
        <w:rPr>
          <w:rFonts w:ascii="Times New Roman"/>
          <w:b w:val="false"/>
          <w:i w:val="false"/>
          <w:color w:val="000000"/>
          <w:sz w:val="28"/>
        </w:rPr>
        <w:t xml:space="preserve">
      "5. Қызметті аккредиттеу үшін агенттіктің сенім білдірілген тұлғасы (бұдан әрі – көрсетілетін қызметті алушы) көрсетілетін қызметті берушінің кеңсесі немесе портал арқылы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"Бала асырап алу жөніндегі агенттікті аккредиттеу немесе аккредиттеу мерзімін ұзарту" мемлекеттік қызмет көрсетуге қойылатын негізгі талаптардың тізбесінде (бұдан әрі – Мемлекеттік қызмет көрсетуге қойылатын талаптар) көзделген құжаттарды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жаңа редакцияда жазылсын:</w:t>
      </w:r>
    </w:p>
    <w:bookmarkStart w:name="z19" w:id="12"/>
    <w:p>
      <w:pPr>
        <w:spacing w:after="0"/>
        <w:ind w:left="0"/>
        <w:jc w:val="both"/>
      </w:pPr>
      <w:r>
        <w:rPr>
          <w:rFonts w:ascii="Times New Roman"/>
          <w:b w:val="false"/>
          <w:i w:val="false"/>
          <w:color w:val="000000"/>
          <w:sz w:val="28"/>
        </w:rPr>
        <w:t>
      "9. Көрсетілетін қызметті алушының жеке басын куәландыратын, заңды тұлғаны мемлекеттік тіркеу (қайта тіркеу) туралы, жеке кәсіпкер ретінде мемлекеттік тіркеу туралы құжаттардың мәліметтерін көрсетілетін қызметті беруші тиісті мемлекеттік ақпараттық жүйелерден "электрондық үкімет" шлюзі арқылы алады.</w:t>
      </w:r>
    </w:p>
    <w:bookmarkEnd w:id="12"/>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алушы мемлекеттік қызметті көрсету кезінде ақпараттық жүйелерде қамтылған, заңмен қорғалатын құпияны құрайтын мәліметтерді пайдалануға көрсетілетін қызметті берушіге келісім береді.</w:t>
      </w:r>
    </w:p>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және (немесе) қолданылу мерзімі өткен құжаттарды ұсынған кезде, көрсетілетін қызметті беруші көрсетілетін қызметті алушыдан өтінішті қабылдаудан бас тартады.";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жаңа редакцияда жазылсын:</w:t>
      </w:r>
    </w:p>
    <w:bookmarkStart w:name="z21" w:id="13"/>
    <w:p>
      <w:pPr>
        <w:spacing w:after="0"/>
        <w:ind w:left="0"/>
        <w:jc w:val="both"/>
      </w:pPr>
      <w:r>
        <w:rPr>
          <w:rFonts w:ascii="Times New Roman"/>
          <w:b w:val="false"/>
          <w:i w:val="false"/>
          <w:color w:val="000000"/>
          <w:sz w:val="28"/>
        </w:rPr>
        <w:t>
      "11. Көрсетілетін қызметті беруші екі күнтізбелік күн ішінде мемлекеттік органдарға келісу үшін Мемлекеттік қызмет көрсетуге қойылатын талаптардың 8-тармағында көзделген құжаттарды жолдайды, олар құжаттар келіп түскен және көрсетілетін қызметті берушіден сұрау түскен сәттен бастап он жұмыс күні ішінде Қазақстан Республикасының аумағында агенттіктің қызметін жүзеге асыру мүмкіндігі туралы қорытынды береді.</w:t>
      </w:r>
    </w:p>
    <w:bookmarkEnd w:id="13"/>
    <w:bookmarkStart w:name="z22" w:id="14"/>
    <w:p>
      <w:pPr>
        <w:spacing w:after="0"/>
        <w:ind w:left="0"/>
        <w:jc w:val="both"/>
      </w:pPr>
      <w:r>
        <w:rPr>
          <w:rFonts w:ascii="Times New Roman"/>
          <w:b w:val="false"/>
          <w:i w:val="false"/>
          <w:color w:val="000000"/>
          <w:sz w:val="28"/>
        </w:rPr>
        <w:t>
      12. Көрсетілетін қызметті беруші күнтізбелік 14 (он төрт) күн ішінде көрсетілетін қызметті алушы ұсынған құжаттардың Кодекстің шарттары мен талаптарына сәйкестігін тексереді және Қазақстан Республикасының аумағында агенттіктің қызметін жүзеге асыру мүмкіндігі туралы қорытындының негізінде бала асырап алу жөніндегі агенттікті аккредиттеу туралы не Мемлекеттік қызмет көрсетуге қойылатын талаптардың 9-тармағында көзделген негіздер бойынша аккредиттеуден бас тарту туралы шешім шығарады.</w:t>
      </w:r>
    </w:p>
    <w:bookmarkEnd w:id="14"/>
    <w:bookmarkStart w:name="z23" w:id="15"/>
    <w:p>
      <w:pPr>
        <w:spacing w:after="0"/>
        <w:ind w:left="0"/>
        <w:jc w:val="both"/>
      </w:pPr>
      <w:r>
        <w:rPr>
          <w:rFonts w:ascii="Times New Roman"/>
          <w:b w:val="false"/>
          <w:i w:val="false"/>
          <w:color w:val="000000"/>
          <w:sz w:val="28"/>
        </w:rPr>
        <w:t>
      13. Агенттікті аккредиттеу туралы шешімді немесе аккредиттеуден бас тартуды көрсетілетін қызметті беруші оны қабылдаған күннен бастап күнтізбелік 10 (он) күн ішінде береді.</w:t>
      </w:r>
    </w:p>
    <w:bookmarkEnd w:id="15"/>
    <w:p>
      <w:pPr>
        <w:spacing w:after="0"/>
        <w:ind w:left="0"/>
        <w:jc w:val="both"/>
      </w:pPr>
      <w:r>
        <w:rPr>
          <w:rFonts w:ascii="Times New Roman"/>
          <w:b w:val="false"/>
          <w:i w:val="false"/>
          <w:color w:val="000000"/>
          <w:sz w:val="28"/>
        </w:rPr>
        <w:t xml:space="preserve">
      Осы Қағидалардың Мемлекеттік қызмет көрсетуге қойылатын талаптарының 9-тармағында көрсетілген негіздер бойынша мемлекеттік қызметті көрсетуден бас тарту үшін негіз анықталған кезде, көрсетілетін қызметті беруші Қазақстан Республикасы Әкімшілік рәсімдік–процестік кодексінің (бұдан әрі – ҚР ӘРПК)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қызметті көрсету мерзімі аяқталғанға дейін 3 (үш) жұмыс күнінен кешіктірмей, көрсетілетін қызметті алушыға мемлекеттік қызметті көрсетуден бас тарту туралы алдын ала шешім, сондай-ақ көрсетілетін қызметті алушыға алдын ала шешім бойынша ұстанымнын білдіруге мүмкіндік беру үшін тыңдауды өткізу уақыты мен орны туралы хабарламаны жолдайды.</w:t>
      </w:r>
    </w:p>
    <w:p>
      <w:pPr>
        <w:spacing w:after="0"/>
        <w:ind w:left="0"/>
        <w:jc w:val="both"/>
      </w:pPr>
      <w:r>
        <w:rPr>
          <w:rFonts w:ascii="Times New Roman"/>
          <w:b w:val="false"/>
          <w:i w:val="false"/>
          <w:color w:val="000000"/>
          <w:sz w:val="28"/>
        </w:rPr>
        <w:t xml:space="preserve">
      Тыңдау рәсімі ҚР ӘРПК-нің </w:t>
      </w:r>
      <w:r>
        <w:rPr>
          <w:rFonts w:ascii="Times New Roman"/>
          <w:b w:val="false"/>
          <w:i w:val="false"/>
          <w:color w:val="000000"/>
          <w:sz w:val="28"/>
        </w:rPr>
        <w:t>74-бабына</w:t>
      </w:r>
      <w:r>
        <w:rPr>
          <w:rFonts w:ascii="Times New Roman"/>
          <w:b w:val="false"/>
          <w:i w:val="false"/>
          <w:color w:val="000000"/>
          <w:sz w:val="28"/>
        </w:rPr>
        <w:t xml:space="preserve"> сәйкес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жаңа редакцияда жазылсын:</w:t>
      </w:r>
    </w:p>
    <w:bookmarkStart w:name="z25" w:id="16"/>
    <w:p>
      <w:pPr>
        <w:spacing w:after="0"/>
        <w:ind w:left="0"/>
        <w:jc w:val="both"/>
      </w:pPr>
      <w:r>
        <w:rPr>
          <w:rFonts w:ascii="Times New Roman"/>
          <w:b w:val="false"/>
          <w:i w:val="false"/>
          <w:color w:val="000000"/>
          <w:sz w:val="28"/>
        </w:rPr>
        <w:t xml:space="preserve">
      "17.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қызметті көрсету сатысы туралы деректерді мемлекеттік қызметтер көрсету мониторингінің ақпараттық жүйесіне енгізуді қамтамасыз етеді.</w:t>
      </w:r>
    </w:p>
    <w:bookmarkEnd w:id="16"/>
    <w:p>
      <w:pPr>
        <w:spacing w:after="0"/>
        <w:ind w:left="0"/>
        <w:jc w:val="both"/>
      </w:pPr>
      <w:r>
        <w:rPr>
          <w:rFonts w:ascii="Times New Roman"/>
          <w:b w:val="false"/>
          <w:i w:val="false"/>
          <w:color w:val="000000"/>
          <w:sz w:val="28"/>
        </w:rPr>
        <w:t>
      Ақпараттық жүйе істен шыққан кезде көрсетілетін қызметті беруші анықталған сәттен бастап дереу көрсетілетін қызметті берушінің ақпараттық-коммуникациялық инфрақұрылымға жауапты құрылымдық бөлімшесінің қызметкерін хабардар етеді.</w:t>
      </w:r>
    </w:p>
    <w:p>
      <w:pPr>
        <w:spacing w:after="0"/>
        <w:ind w:left="0"/>
        <w:jc w:val="both"/>
      </w:pPr>
      <w:r>
        <w:rPr>
          <w:rFonts w:ascii="Times New Roman"/>
          <w:b w:val="false"/>
          <w:i w:val="false"/>
          <w:color w:val="000000"/>
          <w:sz w:val="28"/>
        </w:rPr>
        <w:t>
      Бұл жағдайда ақпараттық-коммуникациялық инфрақұрылымға жауапты қызметкер Қағидалардың осы тармағының екінші бөлігінде көрсетілген мерзім ішінде техникалық проблема туралы хаттама жасайды және оған көрсетілетін қызметті беруші қол қояды.</w:t>
      </w:r>
    </w:p>
    <w:p>
      <w:pPr>
        <w:spacing w:after="0"/>
        <w:ind w:left="0"/>
        <w:jc w:val="both"/>
      </w:pPr>
      <w:r>
        <w:rPr>
          <w:rFonts w:ascii="Times New Roman"/>
          <w:b w:val="false"/>
          <w:i w:val="false"/>
          <w:color w:val="000000"/>
          <w:sz w:val="28"/>
        </w:rPr>
        <w:t>
      Қазақстан Республикасының балалардың құқықтарын қорғау саласындағы уәкілетті органы көрсетілетін қызметті берушілерді, оның ішінде Бірыңғай байланыс орталығын мемлекеттік қызмет көрсетуге қойылатын талаптарға енгізілген өзгерістер мен толықтырулар туралы хабардар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жаңа редакцияда жазылсын:</w:t>
      </w:r>
    </w:p>
    <w:bookmarkStart w:name="z28" w:id="17"/>
    <w:p>
      <w:pPr>
        <w:spacing w:after="0"/>
        <w:ind w:left="0"/>
        <w:jc w:val="both"/>
      </w:pPr>
      <w:r>
        <w:rPr>
          <w:rFonts w:ascii="Times New Roman"/>
          <w:b w:val="false"/>
          <w:i w:val="false"/>
          <w:color w:val="000000"/>
          <w:sz w:val="28"/>
        </w:rPr>
        <w:t xml:space="preserve">
      "19. Аккредиттеу мерзімін ұзарту үшін көрсетілетін қызметті алушы аккредиттеу мерзімі аяқталғанға дейін күнтізбелік отыз күннен кешіктірмей көрсетілетін қызметті берушінің кеңсесі немесе портал арқылы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"Бала асырап алу жөніндегі агенттікті аккредиттеу немесе аккредиттеу мерзімін ұзарту" мемлекеттік қызмет көрсетуге қойылатын негізгі талаптардың тізбесінде (бұдан әрі – Мемлекеттік қызмет көрсетуге қойылатын талаптар) көзделген құжаттарды қоса бере отырып, осы Қағидаларға 1-қосымшаға сәйкес нысан бойынша өтініш береді.";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жаңа редакцияда жазылсын:</w:t>
      </w:r>
    </w:p>
    <w:bookmarkStart w:name="z30" w:id="18"/>
    <w:p>
      <w:pPr>
        <w:spacing w:after="0"/>
        <w:ind w:left="0"/>
        <w:jc w:val="both"/>
      </w:pPr>
      <w:r>
        <w:rPr>
          <w:rFonts w:ascii="Times New Roman"/>
          <w:b w:val="false"/>
          <w:i w:val="false"/>
          <w:color w:val="000000"/>
          <w:sz w:val="28"/>
        </w:rPr>
        <w:t>
      "24. Көрсетілетін қызметті беруші құжаттарды алған күннен бастап 9 (тоғыз) жұмыс күні ішінде көрсетілетін қызметті алушының ұсынған құжаттарының бала асырап алу жөніндегі агенттікті аккредиттеу мерзімін ұзарту және агенттікті аккредиттеу мерзімін ұзарту туралы не Мемлекеттік қызмет көрсетуге қойылатын талаптардың 9-тармағында көзделген негіздер бойынша агенттікті аккредиттеу мерзімін ұзартудан бас тарту туралы дәлелді шешім қабылдау үшін талаптар мен негіздерге сәйкестігін тексереді.</w:t>
      </w:r>
    </w:p>
    <w:bookmarkEnd w:id="18"/>
    <w:p>
      <w:pPr>
        <w:spacing w:after="0"/>
        <w:ind w:left="0"/>
        <w:jc w:val="both"/>
      </w:pPr>
      <w:r>
        <w:rPr>
          <w:rFonts w:ascii="Times New Roman"/>
          <w:b w:val="false"/>
          <w:i w:val="false"/>
          <w:color w:val="000000"/>
          <w:sz w:val="28"/>
        </w:rPr>
        <w:t xml:space="preserve">
      Осы Қағидалардың Мемлекеттік қызмет көрсетуге қойылатын талаптарының 9-тармағында көрсетілген негіздер бойынша мемлекеттік қызметті көрсетуден бас тарту үшін негіз анықталған кезде, көрсетілетін қызметті беруші ҚР ӘРПК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қызметті көрсету мерзімі аяқталғанға дейін 3 (үш) жұмыс күнінен кешіктірмей, көрсетілетін қызметті алушыға мемлекеттік қызметті көрсетуден бас тарту туралы алдын ала шешім, сондай-ақ көрсетілетін қызметті алушыға алдын ала шешім бойынша ұстанымнын білдіруге мүмкіндік беру үшін тыңдауды өткізу уақыты мен орны туралы хабарламаны жолдайды.</w:t>
      </w:r>
    </w:p>
    <w:p>
      <w:pPr>
        <w:spacing w:after="0"/>
        <w:ind w:left="0"/>
        <w:jc w:val="both"/>
      </w:pPr>
      <w:r>
        <w:rPr>
          <w:rFonts w:ascii="Times New Roman"/>
          <w:b w:val="false"/>
          <w:i w:val="false"/>
          <w:color w:val="000000"/>
          <w:sz w:val="28"/>
        </w:rPr>
        <w:t xml:space="preserve">
      Тыңдау рәсімі ҚР ӘРПК-нің </w:t>
      </w:r>
      <w:r>
        <w:rPr>
          <w:rFonts w:ascii="Times New Roman"/>
          <w:b w:val="false"/>
          <w:i w:val="false"/>
          <w:color w:val="000000"/>
          <w:sz w:val="28"/>
        </w:rPr>
        <w:t>74-бабына</w:t>
      </w:r>
      <w:r>
        <w:rPr>
          <w:rFonts w:ascii="Times New Roman"/>
          <w:b w:val="false"/>
          <w:i w:val="false"/>
          <w:color w:val="000000"/>
          <w:sz w:val="28"/>
        </w:rPr>
        <w:t xml:space="preserve"> сәйкес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жаңа редакцияда жазылсын:</w:t>
      </w:r>
    </w:p>
    <w:bookmarkStart w:name="z32" w:id="19"/>
    <w:p>
      <w:pPr>
        <w:spacing w:after="0"/>
        <w:ind w:left="0"/>
        <w:jc w:val="both"/>
      </w:pPr>
      <w:r>
        <w:rPr>
          <w:rFonts w:ascii="Times New Roman"/>
          <w:b w:val="false"/>
          <w:i w:val="false"/>
          <w:color w:val="000000"/>
          <w:sz w:val="28"/>
        </w:rPr>
        <w:t xml:space="preserve">
      "27.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 көрсету сатысы туралы мемлекеттік қызметтер көрсету мониторингінің ақпараттық жүйесіне деректерді енгізуді қамтамасыз етеді.</w:t>
      </w:r>
    </w:p>
    <w:bookmarkEnd w:id="19"/>
    <w:p>
      <w:pPr>
        <w:spacing w:after="0"/>
        <w:ind w:left="0"/>
        <w:jc w:val="both"/>
      </w:pPr>
      <w:r>
        <w:rPr>
          <w:rFonts w:ascii="Times New Roman"/>
          <w:b w:val="false"/>
          <w:i w:val="false"/>
          <w:color w:val="000000"/>
          <w:sz w:val="28"/>
        </w:rPr>
        <w:t>
      Ақпараттық жүйе істен шыққан кезде көрсетілетін қызметті беруші анықталған сәттен бастап дереу көрсетілетін қызметті берушінің ақпараттық-коммуникациялық инфрақұрылымға жауапты құрылымдық бөлімшесінің қызметкерін хабардар етеді.</w:t>
      </w:r>
    </w:p>
    <w:p>
      <w:pPr>
        <w:spacing w:after="0"/>
        <w:ind w:left="0"/>
        <w:jc w:val="both"/>
      </w:pPr>
      <w:r>
        <w:rPr>
          <w:rFonts w:ascii="Times New Roman"/>
          <w:b w:val="false"/>
          <w:i w:val="false"/>
          <w:color w:val="000000"/>
          <w:sz w:val="28"/>
        </w:rPr>
        <w:t>
      Бұл жағдайда ақпараттық-коммуникациялық инфрақұрылымға жауапты қызметкер Қағидалардың осы тармағының екінші бөлігінде көрсетілген мерзім ішінде техникалық проблема туралы хаттама жасайды және оған көрсетілетін қызметті беруші қол қояды.</w:t>
      </w:r>
    </w:p>
    <w:p>
      <w:pPr>
        <w:spacing w:after="0"/>
        <w:ind w:left="0"/>
        <w:jc w:val="both"/>
      </w:pPr>
      <w:r>
        <w:rPr>
          <w:rFonts w:ascii="Times New Roman"/>
          <w:b w:val="false"/>
          <w:i w:val="false"/>
          <w:color w:val="000000"/>
          <w:sz w:val="28"/>
        </w:rPr>
        <w:t>
      Қазақстан Республикасының балалардың құқықтарын қорғау саласындағы уәкілетті органы көрсетілетін қызметті берушілерді, оның ішінде Бірыңғай байланыс орталығын Мемлекеттік қызмет көрсетуге қойылатын талаптарға енгізілген өзгерістер мен толықтырулар туралы хабардар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жаңа редакцияда жазылсын:</w:t>
      </w:r>
    </w:p>
    <w:bookmarkStart w:name="z35" w:id="20"/>
    <w:p>
      <w:pPr>
        <w:spacing w:after="0"/>
        <w:ind w:left="0"/>
        <w:jc w:val="both"/>
      </w:pPr>
      <w:r>
        <w:rPr>
          <w:rFonts w:ascii="Times New Roman"/>
          <w:b w:val="false"/>
          <w:i w:val="false"/>
          <w:color w:val="000000"/>
          <w:sz w:val="28"/>
        </w:rPr>
        <w:t>
      "38. Көрсетілетін қызметті берушінің мемлекеттік қызметтер көрсету мәселелері жөніндегі шешіміне, әрекеттеріне (әрекетсіздігіне) шағым Қазақстан Республикасының заңнамасына сәйкес көрсетілетін қызметті беруші басшысының атына, мемлекеттік қызметтер көрсету сапасын бағалау және бақылау жөніндегі уәкілетті органға (бұдан әрі – шағымды қарайтын орган) беріледі.</w:t>
      </w:r>
    </w:p>
    <w:bookmarkEnd w:id="20"/>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адам, шағымды қарайтын орган жүргізеді.</w:t>
      </w:r>
    </w:p>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тұлғаға беріледі.</w:t>
      </w:r>
    </w:p>
    <w:p>
      <w:pPr>
        <w:spacing w:after="0"/>
        <w:ind w:left="0"/>
        <w:jc w:val="both"/>
      </w:pPr>
      <w:r>
        <w:rPr>
          <w:rFonts w:ascii="Times New Roman"/>
          <w:b w:val="false"/>
          <w:i w:val="false"/>
          <w:color w:val="000000"/>
          <w:sz w:val="28"/>
        </w:rPr>
        <w:t>
      Шешіміне, әрекетіне (әрекетсіздігіне) шағым жасалып отырған көрсетілетін қызметті беруші лауазымды адам шағым келіп түскен күннен бастап 3 (үш) жұмыс күнінен кешіктірмей оны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адам, шешімге, әрекетке (әрекетсіздікке) шағым жасайды, егер ол 3 (үш) жұмыс күні ішінде шағымда көрсетілген талаптарды толық қанағаттандыратын шешім не әкімшілік әрекет қабылдаса, шағымды қарайтын органға шағым жібермейді.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Шағымды қарайтын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bookmarkStart w:name="z36" w:id="21"/>
    <w:p>
      <w:pPr>
        <w:spacing w:after="0"/>
        <w:ind w:left="0"/>
        <w:jc w:val="both"/>
      </w:pPr>
      <w:r>
        <w:rPr>
          <w:rFonts w:ascii="Times New Roman"/>
          <w:b w:val="false"/>
          <w:i w:val="false"/>
          <w:color w:val="000000"/>
          <w:sz w:val="28"/>
        </w:rPr>
        <w:t xml:space="preserve">
      бала асырап алу жөніндегі агенттіктерді аккредиттеу қағидаларына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тізбеге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End w:id="21"/>
    <w:bookmarkStart w:name="z37" w:id="22"/>
    <w:p>
      <w:pPr>
        <w:spacing w:after="0"/>
        <w:ind w:left="0"/>
        <w:jc w:val="both"/>
      </w:pPr>
      <w:r>
        <w:rPr>
          <w:rFonts w:ascii="Times New Roman"/>
          <w:b w:val="false"/>
          <w:i w:val="false"/>
          <w:color w:val="000000"/>
          <w:sz w:val="28"/>
        </w:rPr>
        <w:t xml:space="preserve">
      2. "Қазақстан Республикасының азаматтары болып табылатын, Қазақстан Республикасының аумағында тұрақты тұратын, жетім балаларды, ата-аналарының қамқорлығынсыз қалған балаларды асырап алуға тілек білдірген адамдарды есепке алу қағидаларын бекіту туралы" Қазақстан Республикасы Білім және ғылым министрінің 2016 жылғы 29 маусымдағы № 407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14067 болып тіркелген);</w:t>
      </w:r>
    </w:p>
    <w:bookmarkEnd w:id="22"/>
    <w:bookmarkStart w:name="z38" w:id="2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азаматтары болып табылатын, Қазақстан Республикасының аумағында тұрақты тұратын, жетім балаларды, ата-аналарының қамқорлығынсыз қалған балаларды асырап алуға тілек білдірген адамдарды есепке алу </w:t>
      </w:r>
      <w:r>
        <w:rPr>
          <w:rFonts w:ascii="Times New Roman"/>
          <w:b w:val="false"/>
          <w:i w:val="false"/>
          <w:color w:val="000000"/>
          <w:sz w:val="28"/>
        </w:rPr>
        <w:t>қағидаларында</w:t>
      </w:r>
      <w:r>
        <w:rPr>
          <w:rFonts w:ascii="Times New Roman"/>
          <w:b w:val="false"/>
          <w:i w:val="false"/>
          <w:color w:val="000000"/>
          <w:sz w:val="28"/>
        </w:rPr>
        <w:t>:</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Start w:name="z40" w:id="24"/>
    <w:p>
      <w:pPr>
        <w:spacing w:after="0"/>
        <w:ind w:left="0"/>
        <w:jc w:val="both"/>
      </w:pPr>
      <w:r>
        <w:rPr>
          <w:rFonts w:ascii="Times New Roman"/>
          <w:b w:val="false"/>
          <w:i w:val="false"/>
          <w:color w:val="000000"/>
          <w:sz w:val="28"/>
        </w:rPr>
        <w:t xml:space="preserve">
      "5. Мемлекеттік көрсетілетін қызметті алу үшін көрсетілетін қызметті алушы көрсетілетін қызметті берушіге "электрондық үкіметтің" веб-порталы (бұдан әрі – портал)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"Бала асырап алуға тілек білдірген адамдарды есепке қою" мемлекеттік қызмет көрсетуге қойылатын негізгі талаптардың тізбесінде (бұдан әрі – Мемлекеттік қызмет көрсетуге қойылатын талаптар) көзделген құжаттарды қоса бере отырып, бала асырап алуға тілек білдірген адамдарды есепке қою туралы өтініш (еркін нысанда) береді.";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жаңа редакцияда жазылсын:</w:t>
      </w:r>
    </w:p>
    <w:bookmarkStart w:name="z42" w:id="25"/>
    <w:p>
      <w:pPr>
        <w:spacing w:after="0"/>
        <w:ind w:left="0"/>
        <w:jc w:val="both"/>
      </w:pPr>
      <w:r>
        <w:rPr>
          <w:rFonts w:ascii="Times New Roman"/>
          <w:b w:val="false"/>
          <w:i w:val="false"/>
          <w:color w:val="000000"/>
          <w:sz w:val="28"/>
        </w:rPr>
        <w:t xml:space="preserve">
      "9. Көрсетілетін қызметті алушының егер некеде тұрған болса, жұбайының (зайыбының) жеке басын куәландыратын, көрсетілетін қызметті алушының және (немесе) жұбайының (зайыбының) тұрғын үйге меншік құқығын растайтын құжаттар туралы мәліметтерді, егер некеде тұрған болса, көрсетілетін қызметті алушының және жұбайының (зайыбының) соттылығының болуы не болмауы туралы анықтаманы, "АХАЖ тіркеу пункті" ақпараттық жүйесінде мәліметтер болмаған кезде балалардың туу туралы куәлігін, неке қию туралы куәлікті, "Денсаулық сақтау саласында мемлекеттік қызметтер көрсетудің кейбір мәселелері туралы" Қазақстан Республикасы Денсаулық сақтау министрінің 2020 жылғы 18 мамырдағы № ҚР ДСМ-49/2020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актілерін мемлекеттік тіркеу тізілімінде № 20665 болып тіркелген) бекітілген нысан бойынша наркологиялық және психиатриялық диспансерлерде есепте тұрғаны туралы мәліметтердің жоқтығы туралы анықтаманы көрсетілетін қызметті беруші "электрондық үкімет" шлюзі арқылы тиісті мемлекеттік ақпараттық жүйелерден алады.</w:t>
      </w:r>
    </w:p>
    <w:bookmarkEnd w:id="25"/>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 беруші қызмет көрсету кезінде заңмен қорғалатын құпияны қамтитын, ақпараттық жүйелердегі мәліметтерді пайдалануға көрсетілген қызметті алушының келісімін алады.</w:t>
      </w:r>
    </w:p>
    <w:p>
      <w:pPr>
        <w:spacing w:after="0"/>
        <w:ind w:left="0"/>
        <w:jc w:val="both"/>
      </w:pPr>
      <w:r>
        <w:rPr>
          <w:rFonts w:ascii="Times New Roman"/>
          <w:b w:val="false"/>
          <w:i w:val="false"/>
          <w:color w:val="000000"/>
          <w:sz w:val="28"/>
        </w:rPr>
        <w:t>
      Көрсетілетін қызметті берушілер цифрлық құжаттарды 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порталының хабарламасына жауап ретінде қысқа мәтіндік хабарлама жіберу арқылы алады.</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және (немесе) қолданылу мерзімі өтіп кеткен құжаттарды ұсынған кезде, көрсетілетін қызметті беруші көрсетілетін қызметті алушыға өтінішті одан әрі қараудан бас тартады.";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жаңа редакцияда жазылсын:</w:t>
      </w:r>
    </w:p>
    <w:bookmarkStart w:name="z44" w:id="26"/>
    <w:p>
      <w:pPr>
        <w:spacing w:after="0"/>
        <w:ind w:left="0"/>
        <w:jc w:val="both"/>
      </w:pPr>
      <w:r>
        <w:rPr>
          <w:rFonts w:ascii="Times New Roman"/>
          <w:b w:val="false"/>
          <w:i w:val="false"/>
          <w:color w:val="000000"/>
          <w:sz w:val="28"/>
        </w:rPr>
        <w:t xml:space="preserve">
      "11. Көрсетілетін қызметті алушы қолданыстағы заңнама талаптарына сәйкес келген кезде көрсетілетін қызметті беруші қорытындыға қол қойылған күннен бастап 2 (екі) жұмыс күні ішінде көрсетілетін қызметті берушінің уәкілетті адамының электрондық цифрлық қолтаңбасы (бұдан әрі – ЭЦҚ) қойылған электрондық құжат нысанында көрсетілетін қызметті алушының порталына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бала асырап алуға үміткер(лер) болудың мүмкіндігі (мүмкін еместігі) туралы қорытындыны алғаны туралы хабарлама жібереді және оларды бала асырап алуға кандидаттар ретінде есепке қояды.</w:t>
      </w:r>
    </w:p>
    <w:bookmarkEnd w:id="26"/>
    <w:p>
      <w:pPr>
        <w:spacing w:after="0"/>
        <w:ind w:left="0"/>
        <w:jc w:val="both"/>
      </w:pPr>
      <w:r>
        <w:rPr>
          <w:rFonts w:ascii="Times New Roman"/>
          <w:b w:val="false"/>
          <w:i w:val="false"/>
          <w:color w:val="000000"/>
          <w:sz w:val="28"/>
        </w:rPr>
        <w:t xml:space="preserve">
      Осы Қағидалардың Мемлекеттік қызмет көрсетуге қойылатын талаптарының 9-тармағында көрсетілген негіздер бойынша мемлекеттік қызметті көрсетуден бас тарту үшін негіз анықталған кезде, көрсетілетін қызметті беруші Қазақстан Республикасы Әкімшілік рәсімдік–процестік кодексінің (бұдан әрі-ҚР ӘПК)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қызметті көрсету мерзімі аяқталғанға дейін 3 (үш) жұмыс күнінен кешіктірмей, көрсетілетін қызметті алушыға мемлекеттік қызметті көрсетуден бас тарту туралы алдын ала шешім, сондай-ақ көрсетілетін қызметті алушыға алдын ала шешім бойынша ұстанымнын білдіруге мүмкіндік беру үшін тыңдауды өткізу уақыты мен орны туралы хабарламаны жолдайды.</w:t>
      </w:r>
    </w:p>
    <w:p>
      <w:pPr>
        <w:spacing w:after="0"/>
        <w:ind w:left="0"/>
        <w:jc w:val="both"/>
      </w:pPr>
      <w:r>
        <w:rPr>
          <w:rFonts w:ascii="Times New Roman"/>
          <w:b w:val="false"/>
          <w:i w:val="false"/>
          <w:color w:val="000000"/>
          <w:sz w:val="28"/>
        </w:rPr>
        <w:t xml:space="preserve">
      Тыңдау рәсімі ҚР АӨК-нің </w:t>
      </w:r>
      <w:r>
        <w:rPr>
          <w:rFonts w:ascii="Times New Roman"/>
          <w:b w:val="false"/>
          <w:i w:val="false"/>
          <w:color w:val="000000"/>
          <w:sz w:val="28"/>
        </w:rPr>
        <w:t>74-Бабына</w:t>
      </w:r>
      <w:r>
        <w:rPr>
          <w:rFonts w:ascii="Times New Roman"/>
          <w:b w:val="false"/>
          <w:i w:val="false"/>
          <w:color w:val="000000"/>
          <w:sz w:val="28"/>
        </w:rPr>
        <w:t xml:space="preserve"> сәйкес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алушыға көрсетілетін қызметті берушінің уәкілетті адамының ЭЦҚ қойылған электрондық құжат нысанында 2 (екі) жұмыс күні ішінде оң нәтиже немесе мемлекеттік қызметті көрсетуден дәлелді бас тарту жіберіледі.</w:t>
      </w:r>
    </w:p>
    <w:p>
      <w:pPr>
        <w:spacing w:after="0"/>
        <w:ind w:left="0"/>
        <w:jc w:val="both"/>
      </w:pPr>
      <w:r>
        <w:rPr>
          <w:rFonts w:ascii="Times New Roman"/>
          <w:b w:val="false"/>
          <w:i w:val="false"/>
          <w:color w:val="000000"/>
          <w:sz w:val="28"/>
        </w:rPr>
        <w:t>
      Көрсетілетін қызметті алушы оң қорытынды алғаннан кейін республикалық деректер банкіндегі жетім балалар, асырап алуға жататын ата-аналарының қамқорлығынсыз қалған балалар туралы ақпаратқа қол жеткізе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жаңа редакцияда жазылсын:</w:t>
      </w:r>
    </w:p>
    <w:bookmarkStart w:name="z46" w:id="27"/>
    <w:p>
      <w:pPr>
        <w:spacing w:after="0"/>
        <w:ind w:left="0"/>
        <w:jc w:val="both"/>
      </w:pPr>
      <w:r>
        <w:rPr>
          <w:rFonts w:ascii="Times New Roman"/>
          <w:b w:val="false"/>
          <w:i w:val="false"/>
          <w:color w:val="000000"/>
          <w:sz w:val="28"/>
        </w:rPr>
        <w:t xml:space="preserve">
      "13.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 көрсету сатысы туралы мемлекеттік қызметтер көрсету мониторингінің ақпараттық жүйесіне деректерді енгізуді қамтамасыз етеді.</w:t>
      </w:r>
    </w:p>
    <w:bookmarkEnd w:id="27"/>
    <w:p>
      <w:pPr>
        <w:spacing w:after="0"/>
        <w:ind w:left="0"/>
        <w:jc w:val="both"/>
      </w:pPr>
      <w:r>
        <w:rPr>
          <w:rFonts w:ascii="Times New Roman"/>
          <w:b w:val="false"/>
          <w:i w:val="false"/>
          <w:color w:val="000000"/>
          <w:sz w:val="28"/>
        </w:rPr>
        <w:t>
      Ақпараттық жүйе істен шыққан кезде көрсетілетін қызметті беруші анықталған сәттен бастап дереу көрсетілетін қызметті берушінің ақпараттық-коммуникациялық инфрақұрылымға жауапты құрылымдық бөлімшесінің қызметкерін хабардар етеді.</w:t>
      </w:r>
    </w:p>
    <w:p>
      <w:pPr>
        <w:spacing w:after="0"/>
        <w:ind w:left="0"/>
        <w:jc w:val="both"/>
      </w:pPr>
      <w:r>
        <w:rPr>
          <w:rFonts w:ascii="Times New Roman"/>
          <w:b w:val="false"/>
          <w:i w:val="false"/>
          <w:color w:val="000000"/>
          <w:sz w:val="28"/>
        </w:rPr>
        <w:t>
      Бұл жағдайда ақпараттық-коммуникациялық инфрақұрылымға жауапты қызметкер Қағидалардың осы тармағының екінші бөлігінде көрсетілген мерзім ішінде техникалық проблема туралы хаттама жасайды және оған көрсетілетін қызметті беруші қол қояды.</w:t>
      </w:r>
    </w:p>
    <w:p>
      <w:pPr>
        <w:spacing w:after="0"/>
        <w:ind w:left="0"/>
        <w:jc w:val="both"/>
      </w:pPr>
      <w:r>
        <w:rPr>
          <w:rFonts w:ascii="Times New Roman"/>
          <w:b w:val="false"/>
          <w:i w:val="false"/>
          <w:color w:val="000000"/>
          <w:sz w:val="28"/>
        </w:rPr>
        <w:t>
      Қазақстан Республикасының балалардың құқықтарын қорғау саласындағы уәкілетті органы көрсетілетін қызметті берушілерді, оның ішінде Бірыңғай байланыс орталығын Мемлекеттік қызмет көрсетуге қойылатын талаптарға енгізілген өзгерістер мен толықтырулар туралы хабардар етеді.";</w:t>
      </w:r>
    </w:p>
    <w:bookmarkStart w:name="z47" w:id="28"/>
    <w:p>
      <w:pPr>
        <w:spacing w:after="0"/>
        <w:ind w:left="0"/>
        <w:jc w:val="both"/>
      </w:pPr>
      <w:r>
        <w:rPr>
          <w:rFonts w:ascii="Times New Roman"/>
          <w:b w:val="false"/>
          <w:i w:val="false"/>
          <w:color w:val="000000"/>
          <w:sz w:val="28"/>
        </w:rPr>
        <w:t xml:space="preserve">
      Қазақстан Республикасының азаматтары болып табылатын, Қазақстан Республикасының аумағында тұрақты тұратын, жетім балаларды, ата-аналарының қамқорлығынсыз қалған балаларды асырап алуға тілек білдірген адамдарды есепке алу қағидаларына </w:t>
      </w:r>
      <w:r>
        <w:rPr>
          <w:rFonts w:ascii="Times New Roman"/>
          <w:b w:val="false"/>
          <w:i w:val="false"/>
          <w:color w:val="000000"/>
          <w:sz w:val="28"/>
        </w:rPr>
        <w:t>1-қосымша</w:t>
      </w:r>
      <w:r>
        <w:rPr>
          <w:rFonts w:ascii="Times New Roman"/>
          <w:b w:val="false"/>
          <w:i w:val="false"/>
          <w:color w:val="000000"/>
          <w:sz w:val="28"/>
        </w:rPr>
        <w:t xml:space="preserve"> осы тізбеге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 </w:t>
      </w:r>
    </w:p>
    <w:bookmarkEnd w:id="28"/>
    <w:bookmarkStart w:name="z48" w:id="29"/>
    <w:p>
      <w:pPr>
        <w:spacing w:after="0"/>
        <w:ind w:left="0"/>
        <w:jc w:val="both"/>
      </w:pPr>
      <w:r>
        <w:rPr>
          <w:rFonts w:ascii="Times New Roman"/>
          <w:b w:val="false"/>
          <w:i w:val="false"/>
          <w:color w:val="000000"/>
          <w:sz w:val="28"/>
        </w:rPr>
        <w:t xml:space="preserve">
      3. "Отбасы және балалар саласында мемлекеттік қызметтерді көрсету қағидаларын бекіту туралы" Қазақстан Республикасы Білім және ғылым министрінің 2020 жылғы 24 сәуірдегі № 158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20478 болып тіркелген);</w:t>
      </w:r>
    </w:p>
    <w:bookmarkEnd w:id="29"/>
    <w:bookmarkStart w:name="z49" w:id="30"/>
    <w:p>
      <w:pPr>
        <w:spacing w:after="0"/>
        <w:ind w:left="0"/>
        <w:jc w:val="both"/>
      </w:pPr>
      <w:r>
        <w:rPr>
          <w:rFonts w:ascii="Times New Roman"/>
          <w:b w:val="false"/>
          <w:i w:val="false"/>
          <w:color w:val="000000"/>
          <w:sz w:val="28"/>
        </w:rPr>
        <w:t xml:space="preserve">
      көрсетілген бұйрықпен бекітілген "Қорғаншылық және қамқоршылық жөнінде анықтамалар беру" мемлекеттік қызметті көрсету </w:t>
      </w:r>
      <w:r>
        <w:rPr>
          <w:rFonts w:ascii="Times New Roman"/>
          <w:b w:val="false"/>
          <w:i w:val="false"/>
          <w:color w:val="000000"/>
          <w:sz w:val="28"/>
        </w:rPr>
        <w:t>қағидаларында</w:t>
      </w:r>
      <w:r>
        <w:rPr>
          <w:rFonts w:ascii="Times New Roman"/>
          <w:b w:val="false"/>
          <w:i w:val="false"/>
          <w:color w:val="000000"/>
          <w:sz w:val="28"/>
        </w:rPr>
        <w:t>:</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51" w:id="31"/>
    <w:p>
      <w:pPr>
        <w:spacing w:after="0"/>
        <w:ind w:left="0"/>
        <w:jc w:val="both"/>
      </w:pPr>
      <w:r>
        <w:rPr>
          <w:rFonts w:ascii="Times New Roman"/>
          <w:b w:val="false"/>
          <w:i w:val="false"/>
          <w:color w:val="000000"/>
          <w:sz w:val="28"/>
        </w:rPr>
        <w:t xml:space="preserve">
      "3. "Қорғаншылық және қамқоршылық жөнінде анықтамалар беру" мемлекеттік көрсетілетін қызметті (бұдан әрі - мемлекеттік көрсетілетін қызмет) алу үшін жеке тұлғалар (бұдан әрі – көрсетілетін қызметті алушы) "электрондық үкіметтің" веб-порталы (бұдан әрі – портал)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көрсетілетін қызметті алушының электрондық цифрлық қолтаңбасы (бұдан әрі – ЭЦҚ) қойылған немесе бір рет пайдаланатын құпия сөзбен куәландырылған, көрсетілетін қызметті алушының ұялы байланыс операторы ұсынған абоненттік нөмірі порталдың есеп жазбасына тіркелген және қосылған кезде өтініш береді.</w:t>
      </w:r>
    </w:p>
    <w:bookmarkEnd w:id="31"/>
    <w:p>
      <w:pPr>
        <w:spacing w:after="0"/>
        <w:ind w:left="0"/>
        <w:jc w:val="both"/>
      </w:pPr>
      <w:r>
        <w:rPr>
          <w:rFonts w:ascii="Times New Roman"/>
          <w:b w:val="false"/>
          <w:i w:val="false"/>
          <w:color w:val="000000"/>
          <w:sz w:val="28"/>
        </w:rPr>
        <w:t xml:space="preserve">
      Мемлекеттік көрсетілетін қызметтің атауын, көрсетілетін қызметті берушінің атауын, мемлекеттік қызмет көрсету тәсілдерін, мемлекеттік қызмет көрсету мерзімін, мемлекеттік қызмет көрсету нысанын, мемлекеттік қызмет көрсету нәтижесін,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тәсілдерін, көрсетілетін қызметті берушінің, Мемлекеттік корпорацияның және ақпарат объектілерінің жұмыс графигін, мемлекеттік қызмет көрсету үшін көрсетілетін қызметті алушыдан талап етілетін құжаттар мен мәліметтердің тізбесін, мемлекеттік қызмет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 бар қосымшаны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"Қорғаншылық және қамқоршылық жөнінде анықтама беру" мемлекеттік қызмет көрсетуге қойылатын негізгі талаптардың тізбесінде (бұдан әрі – Мемлекеттік қызмет көрсетуге қойылатын талаптар) келтірілген.";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7-1-тармақ</w:t>
      </w:r>
      <w:r>
        <w:rPr>
          <w:rFonts w:ascii="Times New Roman"/>
          <w:b w:val="false"/>
          <w:i w:val="false"/>
          <w:color w:val="000000"/>
          <w:sz w:val="28"/>
        </w:rPr>
        <w:t xml:space="preserve"> жаңа редакцияда жазылсын:</w:t>
      </w:r>
    </w:p>
    <w:bookmarkStart w:name="z53" w:id="32"/>
    <w:p>
      <w:pPr>
        <w:spacing w:after="0"/>
        <w:ind w:left="0"/>
        <w:jc w:val="both"/>
      </w:pPr>
      <w:r>
        <w:rPr>
          <w:rFonts w:ascii="Times New Roman"/>
          <w:b w:val="false"/>
          <w:i w:val="false"/>
          <w:color w:val="000000"/>
          <w:sz w:val="28"/>
        </w:rPr>
        <w:t xml:space="preserve">
      "7-1.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 көрсету сатысы туралы мемлекеттік қызметтер көрсету мониторингінің ақпараттық жүйесіне деректерді енгізуді қамтамасыз етеді.</w:t>
      </w:r>
    </w:p>
    <w:bookmarkEnd w:id="32"/>
    <w:p>
      <w:pPr>
        <w:spacing w:after="0"/>
        <w:ind w:left="0"/>
        <w:jc w:val="both"/>
      </w:pPr>
      <w:r>
        <w:rPr>
          <w:rFonts w:ascii="Times New Roman"/>
          <w:b w:val="false"/>
          <w:i w:val="false"/>
          <w:color w:val="000000"/>
          <w:sz w:val="28"/>
        </w:rPr>
        <w:t>
      Ақпараттық жүйе істен шыққан кезде көрсетілетін қызметті беруші анықталған сәттен бастап дереу көрсетілетін қызметті берушінің ақпараттық-коммуникациялық инфрақұрылымға жауапты құрылымдық бөлімшесінің қызметкерін хабардар етеді.</w:t>
      </w:r>
    </w:p>
    <w:p>
      <w:pPr>
        <w:spacing w:after="0"/>
        <w:ind w:left="0"/>
        <w:jc w:val="both"/>
      </w:pPr>
      <w:r>
        <w:rPr>
          <w:rFonts w:ascii="Times New Roman"/>
          <w:b w:val="false"/>
          <w:i w:val="false"/>
          <w:color w:val="000000"/>
          <w:sz w:val="28"/>
        </w:rPr>
        <w:t>
      Бұл жағдайда ақпараттық-коммуникациялық инфрақұрылымға жауапты қызметкер Қағидалардың осы тармағының екінші бөлігінде көрсетілген мерзім ішінде техникалық проблема туралы хаттама жасайды және оған көрсетілетін қызметті беруші қол қояды.</w:t>
      </w:r>
    </w:p>
    <w:p>
      <w:pPr>
        <w:spacing w:after="0"/>
        <w:ind w:left="0"/>
        <w:jc w:val="both"/>
      </w:pPr>
      <w:r>
        <w:rPr>
          <w:rFonts w:ascii="Times New Roman"/>
          <w:b w:val="false"/>
          <w:i w:val="false"/>
          <w:color w:val="000000"/>
          <w:sz w:val="28"/>
        </w:rPr>
        <w:t>
      Қазақстан Республикасының балалардың құқықтарын қорғау саласындағы уәкілетті органы көрсетілетін қызметті берушілерді, оның ішінде Бірыңғай байланыс орталығын Мемлекеттік қызмет көрсетуге қойылатын талаптарға енгізілген өзгерістер мен толықтырулар туралы хабардар етеді.";</w:t>
      </w:r>
    </w:p>
    <w:bookmarkStart w:name="z54" w:id="33"/>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2-қосымша</w:t>
      </w:r>
      <w:r>
        <w:rPr>
          <w:rFonts w:ascii="Times New Roman"/>
          <w:b w:val="false"/>
          <w:i w:val="false"/>
          <w:color w:val="000000"/>
          <w:sz w:val="28"/>
        </w:rPr>
        <w:t xml:space="preserve"> осы тізбеге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33"/>
    <w:bookmarkStart w:name="z55" w:id="34"/>
    <w:p>
      <w:pPr>
        <w:spacing w:after="0"/>
        <w:ind w:left="0"/>
        <w:jc w:val="both"/>
      </w:pPr>
      <w:r>
        <w:rPr>
          <w:rFonts w:ascii="Times New Roman"/>
          <w:b w:val="false"/>
          <w:i w:val="false"/>
          <w:color w:val="000000"/>
          <w:sz w:val="28"/>
        </w:rPr>
        <w:t xml:space="preserve">
      көрсетілген бұйрықпен бекітілген "Кәмелетке толмағандардың мүлкіне иелік ету үшін анықтамалар беру"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57" w:id="35"/>
    <w:p>
      <w:pPr>
        <w:spacing w:after="0"/>
        <w:ind w:left="0"/>
        <w:jc w:val="both"/>
      </w:pPr>
      <w:r>
        <w:rPr>
          <w:rFonts w:ascii="Times New Roman"/>
          <w:b w:val="false"/>
          <w:i w:val="false"/>
          <w:color w:val="000000"/>
          <w:sz w:val="28"/>
        </w:rPr>
        <w:t xml:space="preserve">
      "3. "Кәмелетке толмағандардың мүлкіне иелік ету үшін анықтамалар беру" мемлекеттік көрсетілетін қызметті (бұдан әрі – мемлекеттік көрсетілетін қызмет) алу үшін жеке тұлғалар (бұдан әрі – көрсетілетін қызметті алушы) "электрондық үкіметтің" веб-порталы (бұдан әрі – портал) арқылы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"Кәмелетке толмағандардың мүлкіне иелік ету үшін анықтамалар беру" мемлекеттік қызмет көрсетуге қойылатын негізгі талаптардың тізбесінде (бұдан әрі – Мемлекеттік қызмет көрсетуге қойылатын талаптар) көзделген құжаттарды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береді.";</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w:t>
      </w:r>
    </w:p>
    <w:bookmarkStart w:name="z59" w:id="36"/>
    <w:p>
      <w:pPr>
        <w:spacing w:after="0"/>
        <w:ind w:left="0"/>
        <w:jc w:val="both"/>
      </w:pPr>
      <w:r>
        <w:rPr>
          <w:rFonts w:ascii="Times New Roman"/>
          <w:b w:val="false"/>
          <w:i w:val="false"/>
          <w:color w:val="000000"/>
          <w:sz w:val="28"/>
        </w:rPr>
        <w:t>
      "7. Көрсетілетін қызметті алушы қолданыстағы заңнама талаптарына сәйкес келген кезде көрсетілетін қызметті беруші 2 (екі) жұмыс күні ішінде осы Қағидаларға 3-қосымшаға сәйкес нысан бойынша кәмелетке толмағандардың мүлкіне билік ету жөніндегі анықтаманы не мемлекеттік қызметті көрсетуден бас тарту туралы дәлелді жауапты дайындайды және көрсетілетін қызметті берушінің уәкілетті адамының электрондық цифрлық қолтаңбасы (бұдан әрі – ЭЦҚ) қойылған электрондық құжат нысанында көрсетілетін қызметті алушының "жеке кабинетіне" жібереді.</w:t>
      </w:r>
    </w:p>
    <w:bookmarkEnd w:id="36"/>
    <w:p>
      <w:pPr>
        <w:spacing w:after="0"/>
        <w:ind w:left="0"/>
        <w:jc w:val="both"/>
      </w:pPr>
      <w:r>
        <w:rPr>
          <w:rFonts w:ascii="Times New Roman"/>
          <w:b w:val="false"/>
          <w:i w:val="false"/>
          <w:color w:val="000000"/>
          <w:sz w:val="28"/>
        </w:rPr>
        <w:t xml:space="preserve">
      Осы Қағидалардың Мемлекеттік қызмет көрсетуге қойылатын талаптарының 9-тармағында көрсетілген негіздер бойынша мемлекеттік қызметті көрсетуден бас тарту үшін негіздер анықталған кезде, көрсетілетін қызметті беруші Қазақстан Республикасы Әкімшілік рәсімдік–процестік кодексінің (бұдан әрі – ҚР ӘПК)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қызметті көрсету мерзімі аяқталғанға дейін 3 (үш) жұмыс күнінен кешіктірмей, көрсетілетін қызметті алушыға мемлекеттік қызметті көрсетуден бас тарту туралы алдын ала шешім, сондай-ақ көрсетілетін қызметті алушыға алдын ала шешім бойынша ұстанымнын білдіруге мүмкіндік беру үшін тыңдауды өткізу уақыты мен орны туралы хабарламаны жолдайды.</w:t>
      </w:r>
    </w:p>
    <w:p>
      <w:pPr>
        <w:spacing w:after="0"/>
        <w:ind w:left="0"/>
        <w:jc w:val="both"/>
      </w:pPr>
      <w:r>
        <w:rPr>
          <w:rFonts w:ascii="Times New Roman"/>
          <w:b w:val="false"/>
          <w:i w:val="false"/>
          <w:color w:val="000000"/>
          <w:sz w:val="28"/>
        </w:rPr>
        <w:t xml:space="preserve">
      Тыңдау рәсімі ҚР АӨК-нің </w:t>
      </w:r>
      <w:r>
        <w:rPr>
          <w:rFonts w:ascii="Times New Roman"/>
          <w:b w:val="false"/>
          <w:i w:val="false"/>
          <w:color w:val="000000"/>
          <w:sz w:val="28"/>
        </w:rPr>
        <w:t>74-бабына</w:t>
      </w:r>
      <w:r>
        <w:rPr>
          <w:rFonts w:ascii="Times New Roman"/>
          <w:b w:val="false"/>
          <w:i w:val="false"/>
          <w:color w:val="000000"/>
          <w:sz w:val="28"/>
        </w:rPr>
        <w:t xml:space="preserve"> сәйкес жүргізіледі.</w:t>
      </w:r>
    </w:p>
    <w:p>
      <w:pPr>
        <w:spacing w:after="0"/>
        <w:ind w:left="0"/>
        <w:jc w:val="both"/>
      </w:pPr>
      <w:r>
        <w:rPr>
          <w:rFonts w:ascii="Times New Roman"/>
          <w:b w:val="false"/>
          <w:i w:val="false"/>
          <w:color w:val="000000"/>
          <w:sz w:val="28"/>
        </w:rPr>
        <w:t xml:space="preserve">
      Тыңдау нәтижелері бойынша көрсетілетін қызметті алушыға көрсетілетін қызметті берушінің уәкілетті адамының ЭЦҚ қойылған электрондық құжат нысанында 2 (екі) жұмыс күні ішінде оң нәтиже немесе мемлекеттік қызметті көрсетуден дәлелді бас тарту жіберіледі. Тыңдау рәсімі ҚР АӨК-нің </w:t>
      </w:r>
      <w:r>
        <w:rPr>
          <w:rFonts w:ascii="Times New Roman"/>
          <w:b w:val="false"/>
          <w:i w:val="false"/>
          <w:color w:val="000000"/>
          <w:sz w:val="28"/>
        </w:rPr>
        <w:t>73-бабына</w:t>
      </w:r>
      <w:r>
        <w:rPr>
          <w:rFonts w:ascii="Times New Roman"/>
          <w:b w:val="false"/>
          <w:i w:val="false"/>
          <w:color w:val="000000"/>
          <w:sz w:val="28"/>
        </w:rPr>
        <w:t xml:space="preserve"> сәйкес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8-1-тармақ</w:t>
      </w:r>
      <w:r>
        <w:rPr>
          <w:rFonts w:ascii="Times New Roman"/>
          <w:b w:val="false"/>
          <w:i w:val="false"/>
          <w:color w:val="000000"/>
          <w:sz w:val="28"/>
        </w:rPr>
        <w:t xml:space="preserve"> жаңа редакцияда жазылсын:</w:t>
      </w:r>
    </w:p>
    <w:bookmarkStart w:name="z61" w:id="37"/>
    <w:p>
      <w:pPr>
        <w:spacing w:after="0"/>
        <w:ind w:left="0"/>
        <w:jc w:val="both"/>
      </w:pPr>
      <w:r>
        <w:rPr>
          <w:rFonts w:ascii="Times New Roman"/>
          <w:b w:val="false"/>
          <w:i w:val="false"/>
          <w:color w:val="000000"/>
          <w:sz w:val="28"/>
        </w:rPr>
        <w:t xml:space="preserve">
      "8-1.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 көрсету сатысы туралы мемлекеттік қызметтер көрсету мониторингінің ақпараттық жүйесіне деректерді енгізуді қамтамасыз етеді.</w:t>
      </w:r>
    </w:p>
    <w:bookmarkEnd w:id="37"/>
    <w:p>
      <w:pPr>
        <w:spacing w:after="0"/>
        <w:ind w:left="0"/>
        <w:jc w:val="both"/>
      </w:pPr>
      <w:r>
        <w:rPr>
          <w:rFonts w:ascii="Times New Roman"/>
          <w:b w:val="false"/>
          <w:i w:val="false"/>
          <w:color w:val="000000"/>
          <w:sz w:val="28"/>
        </w:rPr>
        <w:t>
      Ақпараттық жүйе істен шыққан кезде көрсетілетін қызметті беруші анықталған сәттен бастап дереу көрсетілетін қызметті берушінің ақпараттық-коммуникациялық инфрақұрылымға жауапты құрылымдық бөлімшесінің қызметкерін хабардар етеді.</w:t>
      </w:r>
    </w:p>
    <w:p>
      <w:pPr>
        <w:spacing w:after="0"/>
        <w:ind w:left="0"/>
        <w:jc w:val="both"/>
      </w:pPr>
      <w:r>
        <w:rPr>
          <w:rFonts w:ascii="Times New Roman"/>
          <w:b w:val="false"/>
          <w:i w:val="false"/>
          <w:color w:val="000000"/>
          <w:sz w:val="28"/>
        </w:rPr>
        <w:t>
      Бұл жағдайда ақпараттық-коммуникациялық инфрақұрылымға жауапты қызметкер Қағидалардың осы тармағының екінші бөлігінде көрсетілген мерзім ішінде техникалық проблема туралы хаттама жасайды және оған көрсетілетін қызметті беруші қол қояды.</w:t>
      </w:r>
    </w:p>
    <w:p>
      <w:pPr>
        <w:spacing w:after="0"/>
        <w:ind w:left="0"/>
        <w:jc w:val="both"/>
      </w:pPr>
      <w:r>
        <w:rPr>
          <w:rFonts w:ascii="Times New Roman"/>
          <w:b w:val="false"/>
          <w:i w:val="false"/>
          <w:color w:val="000000"/>
          <w:sz w:val="28"/>
        </w:rPr>
        <w:t>
      Қазақстан Республикасының балалардың құқықтарын қорғау саласындағы уәкілетті органы көрсетілетін қызметті берушілерді, оның ішінде Бірыңғай байланыс орталығын мемлекеттік қызмет көрсетуге қойылатын талаптарға енгізілген өзгерістер мен толықтырулар туралы хабардар етеді.";</w:t>
      </w:r>
    </w:p>
    <w:bookmarkStart w:name="z62" w:id="38"/>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2-қосымша</w:t>
      </w:r>
      <w:r>
        <w:rPr>
          <w:rFonts w:ascii="Times New Roman"/>
          <w:b w:val="false"/>
          <w:i w:val="false"/>
          <w:color w:val="000000"/>
          <w:sz w:val="28"/>
        </w:rPr>
        <w:t xml:space="preserve"> осы тізбеге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38"/>
    <w:bookmarkStart w:name="z63" w:id="39"/>
    <w:p>
      <w:pPr>
        <w:spacing w:after="0"/>
        <w:ind w:left="0"/>
        <w:jc w:val="both"/>
      </w:pPr>
      <w:r>
        <w:rPr>
          <w:rFonts w:ascii="Times New Roman"/>
          <w:b w:val="false"/>
          <w:i w:val="false"/>
          <w:color w:val="000000"/>
          <w:sz w:val="28"/>
        </w:rPr>
        <w:t xml:space="preserve">
      көрсетілген бұйрықпен бекітілген "Жетім балаға (жетім балаларға) және ата-анасының қамқорлығынсыз қалған балаға (балаларға) қамқоршылық немесе қорғаншылық белгілеу" мемлекеттік қызметті көрсету </w:t>
      </w:r>
      <w:r>
        <w:rPr>
          <w:rFonts w:ascii="Times New Roman"/>
          <w:b w:val="false"/>
          <w:i w:val="false"/>
          <w:color w:val="000000"/>
          <w:sz w:val="28"/>
        </w:rPr>
        <w:t>қағидаларында</w:t>
      </w:r>
      <w:r>
        <w:rPr>
          <w:rFonts w:ascii="Times New Roman"/>
          <w:b w:val="false"/>
          <w:i w:val="false"/>
          <w:color w:val="000000"/>
          <w:sz w:val="28"/>
        </w:rPr>
        <w:t>:</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65" w:id="40"/>
    <w:p>
      <w:pPr>
        <w:spacing w:after="0"/>
        <w:ind w:left="0"/>
        <w:jc w:val="both"/>
      </w:pPr>
      <w:r>
        <w:rPr>
          <w:rFonts w:ascii="Times New Roman"/>
          <w:b w:val="false"/>
          <w:i w:val="false"/>
          <w:color w:val="000000"/>
          <w:sz w:val="28"/>
        </w:rPr>
        <w:t xml:space="preserve">
      "3.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қызметті (бұдан әрі – мемлекеттік көрсетілетін қызмет) алу үшін жеке тұлғалар (бұдан әрі – көрсетілетін қызметті алушы) "Азаматтарға арналған үкімет" мемлекеттік корпорациясы (бұдан әрі – Мемлекеттік корпорация) немесе "электрондық үкіметтің" веб-порталы (бұдан әрі – портал) арқылы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"Жетім балаға (жетім балаларға) және ата-анасының қамқорлығынсыз қалған балаға (балаларға) қамқоршылық немесе қорғаншылық белгілеу" мемлекеттік қызмет көрсетуге қойылатын негізгі талаптардың тізбесінде (бұдан әрі – Мемлекеттік қызмет көрсетуге қойылатын талаптар) көзделген құжаттарды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береді.";</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жаңа редакцияда жазылсын:</w:t>
      </w:r>
    </w:p>
    <w:bookmarkStart w:name="z67" w:id="41"/>
    <w:p>
      <w:pPr>
        <w:spacing w:after="0"/>
        <w:ind w:left="0"/>
        <w:jc w:val="both"/>
      </w:pPr>
      <w:r>
        <w:rPr>
          <w:rFonts w:ascii="Times New Roman"/>
          <w:b w:val="false"/>
          <w:i w:val="false"/>
          <w:color w:val="000000"/>
          <w:sz w:val="28"/>
        </w:rPr>
        <w:t xml:space="preserve">
      "11. Көрсетілетін қызметті беруші 8 (сегіз) жұмыс күні ішінде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аудандар мен облыстық маңызы бар қалалардың, республикалық маңызы бар қалалардың білім бөлімінің (басқармасының) қамқоршылық немесе қорғаншылық белгілеу туралы бұйрығын (бұдан әрі – бұйрық) шығарады.</w:t>
      </w:r>
    </w:p>
    <w:bookmarkEnd w:id="41"/>
    <w:p>
      <w:pPr>
        <w:spacing w:after="0"/>
        <w:ind w:left="0"/>
        <w:jc w:val="both"/>
      </w:pPr>
      <w:r>
        <w:rPr>
          <w:rFonts w:ascii="Times New Roman"/>
          <w:b w:val="false"/>
          <w:i w:val="false"/>
          <w:color w:val="000000"/>
          <w:sz w:val="28"/>
        </w:rPr>
        <w:t xml:space="preserve">
      Осы Қағидалардың Мемлекеттік қызмет көрсетуге қойылатын талаптарының 9-тармағында көрсетілген негіздер бойынша мемлекеттік қызметті көрсетуден бас тарту үшін негіз анықталған кезде, көрсетілетін қызметті беруші Қазақстан Республикасы Әкімшілік рәсімдік–процестік кодексінің (бұдан әрі – ҚР ӘПК)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қызметті көрсету мерзімі аяқталғанға дейін 3 (үш) жұмыс күнінен кешіктірмей, көрсетілетін қызметті алушыға мемлекеттік қызметті көрсетуден бас тарту туралы алдын ала шешім, сондай-ақ көрсетілетін қызметті алушыға алдын ала шешім бойынша ұстанымнын білдіруге мүмкіндік беру үшін тыңдауды өткізу уақыты мен орны туралы хабарламаны жолдайды.</w:t>
      </w:r>
    </w:p>
    <w:p>
      <w:pPr>
        <w:spacing w:after="0"/>
        <w:ind w:left="0"/>
        <w:jc w:val="both"/>
      </w:pPr>
      <w:r>
        <w:rPr>
          <w:rFonts w:ascii="Times New Roman"/>
          <w:b w:val="false"/>
          <w:i w:val="false"/>
          <w:color w:val="000000"/>
          <w:sz w:val="28"/>
        </w:rPr>
        <w:t xml:space="preserve">
      Тыңдау рәсімі ҚР АӨК-нің </w:t>
      </w:r>
      <w:r>
        <w:rPr>
          <w:rFonts w:ascii="Times New Roman"/>
          <w:b w:val="false"/>
          <w:i w:val="false"/>
          <w:color w:val="000000"/>
          <w:sz w:val="28"/>
        </w:rPr>
        <w:t>74-бабына</w:t>
      </w:r>
      <w:r>
        <w:rPr>
          <w:rFonts w:ascii="Times New Roman"/>
          <w:b w:val="false"/>
          <w:i w:val="false"/>
          <w:color w:val="000000"/>
          <w:sz w:val="28"/>
        </w:rPr>
        <w:t xml:space="preserve"> сәйкес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алушыға 2 (екі) жұмыс күні ішінде оң нәтиже не мемлекеттік қызметті көрсетуден дәлелді бас тарту көрсетілетін қызметті алушының "жеке кабинетіне" не Мемлекеттік корпорацияға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16-1-тармақ</w:t>
      </w:r>
      <w:r>
        <w:rPr>
          <w:rFonts w:ascii="Times New Roman"/>
          <w:b w:val="false"/>
          <w:i w:val="false"/>
          <w:color w:val="000000"/>
          <w:sz w:val="28"/>
        </w:rPr>
        <w:t xml:space="preserve"> жаңа редакцияда жазылсын:</w:t>
      </w:r>
    </w:p>
    <w:bookmarkStart w:name="z69" w:id="42"/>
    <w:p>
      <w:pPr>
        <w:spacing w:after="0"/>
        <w:ind w:left="0"/>
        <w:jc w:val="both"/>
      </w:pPr>
      <w:r>
        <w:rPr>
          <w:rFonts w:ascii="Times New Roman"/>
          <w:b w:val="false"/>
          <w:i w:val="false"/>
          <w:color w:val="000000"/>
          <w:sz w:val="28"/>
        </w:rPr>
        <w:t xml:space="preserve">
      "16-1.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 көрсету сатысы туралы мемлекеттік қызметтер көрсету мониторингінің ақпараттық жүйесіне деректерді енгізуді қамтамасыз етеді.</w:t>
      </w:r>
    </w:p>
    <w:bookmarkEnd w:id="42"/>
    <w:p>
      <w:pPr>
        <w:spacing w:after="0"/>
        <w:ind w:left="0"/>
        <w:jc w:val="both"/>
      </w:pPr>
      <w:r>
        <w:rPr>
          <w:rFonts w:ascii="Times New Roman"/>
          <w:b w:val="false"/>
          <w:i w:val="false"/>
          <w:color w:val="000000"/>
          <w:sz w:val="28"/>
        </w:rPr>
        <w:t>
      Ақпараттық жүйе істен шыққан кезде көрсетілетін қызметті беруші анықталған сәттен бастап дереу көрсетілетін қызметті берушінің ақпараттық-коммуникациялық инфрақұрылымға жауапты құрылымдық бөлімшесінің қызметкерін хабардар етеді.</w:t>
      </w:r>
    </w:p>
    <w:p>
      <w:pPr>
        <w:spacing w:after="0"/>
        <w:ind w:left="0"/>
        <w:jc w:val="both"/>
      </w:pPr>
      <w:r>
        <w:rPr>
          <w:rFonts w:ascii="Times New Roman"/>
          <w:b w:val="false"/>
          <w:i w:val="false"/>
          <w:color w:val="000000"/>
          <w:sz w:val="28"/>
        </w:rPr>
        <w:t>
      Бұл жағдайда ақпараттық-коммуникациялық инфрақұрылымға жауапты қызметкер Қағидалардың осы тармағының екінші бөлігінде көрсетілген мерзім ішінде техникалық проблема туралы хаттама жасайды және оған көрсетілетін қызметті беруші қол қояды.</w:t>
      </w:r>
    </w:p>
    <w:p>
      <w:pPr>
        <w:spacing w:after="0"/>
        <w:ind w:left="0"/>
        <w:jc w:val="both"/>
      </w:pPr>
      <w:r>
        <w:rPr>
          <w:rFonts w:ascii="Times New Roman"/>
          <w:b w:val="false"/>
          <w:i w:val="false"/>
          <w:color w:val="000000"/>
          <w:sz w:val="28"/>
        </w:rPr>
        <w:t>
      Қазақстан Республикасының балалардың құқықтарын қорғау саласындағы уәкілетті органы көрсетілетін қызметті берушілерді, оның ішінде Бірыңғай байланыс орталығын Мемлекеттік қызмет көрсетуге қойылатын талаптарға енгізілген өзгерістер мен толықтырулар туралы хабардар етеді.";</w:t>
      </w:r>
    </w:p>
    <w:bookmarkStart w:name="z70" w:id="43"/>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осы тізбеге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7-қосымшаларға</w:t>
      </w:r>
      <w:r>
        <w:rPr>
          <w:rFonts w:ascii="Times New Roman"/>
          <w:b w:val="false"/>
          <w:i w:val="false"/>
          <w:color w:val="000000"/>
          <w:sz w:val="28"/>
        </w:rPr>
        <w:t xml:space="preserve"> сәйкес жаңа редакцияда жазылсын;</w:t>
      </w:r>
    </w:p>
    <w:bookmarkEnd w:id="43"/>
    <w:bookmarkStart w:name="z71" w:id="44"/>
    <w:p>
      <w:pPr>
        <w:spacing w:after="0"/>
        <w:ind w:left="0"/>
        <w:jc w:val="both"/>
      </w:pPr>
      <w:r>
        <w:rPr>
          <w:rFonts w:ascii="Times New Roman"/>
          <w:b w:val="false"/>
          <w:i w:val="false"/>
          <w:color w:val="000000"/>
          <w:sz w:val="28"/>
        </w:rPr>
        <w:t xml:space="preserve">
      көрсетілген бұйрықпен бекітілген "Баланы (балаларды) қабылдаушы отбасына тәрбиелеуге беру және оларды асырауға ақшалай қаражат төлеуді тағайындау" мемлекеттік қызметті көрсету </w:t>
      </w:r>
      <w:r>
        <w:rPr>
          <w:rFonts w:ascii="Times New Roman"/>
          <w:b w:val="false"/>
          <w:i w:val="false"/>
          <w:color w:val="000000"/>
          <w:sz w:val="28"/>
        </w:rPr>
        <w:t>қағидаларында</w:t>
      </w:r>
      <w:r>
        <w:rPr>
          <w:rFonts w:ascii="Times New Roman"/>
          <w:b w:val="false"/>
          <w:i w:val="false"/>
          <w:color w:val="000000"/>
          <w:sz w:val="28"/>
        </w:rPr>
        <w:t>:</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87" w:id="45"/>
    <w:p>
      <w:pPr>
        <w:spacing w:after="0"/>
        <w:ind w:left="0"/>
        <w:jc w:val="both"/>
      </w:pPr>
      <w:r>
        <w:rPr>
          <w:rFonts w:ascii="Times New Roman"/>
          <w:b w:val="false"/>
          <w:i w:val="false"/>
          <w:color w:val="000000"/>
          <w:sz w:val="28"/>
        </w:rPr>
        <w:t xml:space="preserve">
      "3. "Баланы (балаларды) қабылдаушы отбасына тәрбиелеуге беру және оларды асырауға ақшалай қаражат төлеуді тағайындау" мемлекеттік көрсетілетін қызметін (бұдан әрі – мемлекеттік көрсетілетін қызмет) алу үшін жеке тұлға (бұдан әрі – көрсетілетін қызметті алушы) республикалық маңызы бар қалалардың және астананың білім басқармаларына, аудандардағы, облыстық маңызы бар қалалардағы білім бөлімдеріне (бұдан әрі – көрсетілетін қызметті беруші) немесе "электрондық үкіметтің" веб-порталы (бұдан әрі – портал) арқылы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"Баланы (балаларды) қабылдаушы отбасына тәрбиелеуге беру және оларды асырауға ақшалай қаражат төлеуді тағайындау" мемлекеттік қызмет көрсетуге қойылатын негізгі талаптардың тізбесінде (бұдан әрі – Мемлекеттік қызмет көрсетуге қойылатын талаптар) көзделген құжаттарды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береді.";</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жаңа редакцияда жазылсын:</w:t>
      </w:r>
    </w:p>
    <w:bookmarkStart w:name="z89" w:id="46"/>
    <w:p>
      <w:pPr>
        <w:spacing w:after="0"/>
        <w:ind w:left="0"/>
        <w:jc w:val="both"/>
      </w:pPr>
      <w:r>
        <w:rPr>
          <w:rFonts w:ascii="Times New Roman"/>
          <w:b w:val="false"/>
          <w:i w:val="false"/>
          <w:color w:val="000000"/>
          <w:sz w:val="28"/>
        </w:rPr>
        <w:t xml:space="preserve">
      "8. Көрсетілетін қызметті беруші 1 (бір) жұмыс күні ішінде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баланы (балаларды) қабылдаушы отбасына тәрбиелеуге беру туралы шарт (бұдан әрі – шарт) жасасу туралы хабарлама дайындайды.</w:t>
      </w:r>
    </w:p>
    <w:bookmarkEnd w:id="46"/>
    <w:p>
      <w:pPr>
        <w:spacing w:after="0"/>
        <w:ind w:left="0"/>
        <w:jc w:val="both"/>
      </w:pPr>
      <w:r>
        <w:rPr>
          <w:rFonts w:ascii="Times New Roman"/>
          <w:b w:val="false"/>
          <w:i w:val="false"/>
          <w:color w:val="000000"/>
          <w:sz w:val="28"/>
        </w:rPr>
        <w:t xml:space="preserve">
      Осы Қағидалардың Мемлекеттік қызмет көрсетуге қойылатын талаптарының 9-тармағында көрсетілген негіздер бойынша мемлекеттік қызметті көрсетуден бас тарту үшін негіз анықталған кезде, көрсетілетін қызметті беруші Қазақстан Республикасы Әкімшілік рәсімдік–процестік кодексінің (бұдан әрі-ҚР ӘПК)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қызметті көрсету мерзімі аяқталғанға дейін 3 (үш) жұмыс күнінен кешіктірмей, көрсетілетін қызметті алушыға мемлекеттік қызметті көрсетуден бас тарту туралы алдын ала шешім, сондай-ақ көрсетілетін қызметті алушыға алдын ала шешім бойынша ұстанымнын білдіруге мүмкіндік беру үшін тыңдауды өткізу уақыты мен орны туралы хабарламаны жолдайды.</w:t>
      </w:r>
    </w:p>
    <w:p>
      <w:pPr>
        <w:spacing w:after="0"/>
        <w:ind w:left="0"/>
        <w:jc w:val="both"/>
      </w:pPr>
      <w:r>
        <w:rPr>
          <w:rFonts w:ascii="Times New Roman"/>
          <w:b w:val="false"/>
          <w:i w:val="false"/>
          <w:color w:val="000000"/>
          <w:sz w:val="28"/>
        </w:rPr>
        <w:t xml:space="preserve">
      Тыңдау рәсімі ҚР АӨК-нің </w:t>
      </w:r>
      <w:r>
        <w:rPr>
          <w:rFonts w:ascii="Times New Roman"/>
          <w:b w:val="false"/>
          <w:i w:val="false"/>
          <w:color w:val="000000"/>
          <w:sz w:val="28"/>
        </w:rPr>
        <w:t>74-бабына</w:t>
      </w:r>
      <w:r>
        <w:rPr>
          <w:rFonts w:ascii="Times New Roman"/>
          <w:b w:val="false"/>
          <w:i w:val="false"/>
          <w:color w:val="000000"/>
          <w:sz w:val="28"/>
        </w:rPr>
        <w:t xml:space="preserve"> сәйкес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алушыға 1 (бір) жұмыс күні ішінде шарт жасасу туралы хабарлама не мемлекеттік қызмет көрсетуден дәлелді бас тарту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12-1-тармақ</w:t>
      </w:r>
      <w:r>
        <w:rPr>
          <w:rFonts w:ascii="Times New Roman"/>
          <w:b w:val="false"/>
          <w:i w:val="false"/>
          <w:color w:val="000000"/>
          <w:sz w:val="28"/>
        </w:rPr>
        <w:t xml:space="preserve"> жаңа редакцияда жазылсын:</w:t>
      </w:r>
    </w:p>
    <w:bookmarkStart w:name="z91" w:id="47"/>
    <w:p>
      <w:pPr>
        <w:spacing w:after="0"/>
        <w:ind w:left="0"/>
        <w:jc w:val="both"/>
      </w:pPr>
      <w:r>
        <w:rPr>
          <w:rFonts w:ascii="Times New Roman"/>
          <w:b w:val="false"/>
          <w:i w:val="false"/>
          <w:color w:val="000000"/>
          <w:sz w:val="28"/>
        </w:rPr>
        <w:t xml:space="preserve">
      "12-1.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 көрсету сатысы туралы мемлекеттік қызметтер көрсету мониторингінің ақпараттық жүйесіне деректерді енгізуді қамтамасыз етеді.</w:t>
      </w:r>
    </w:p>
    <w:bookmarkEnd w:id="47"/>
    <w:p>
      <w:pPr>
        <w:spacing w:after="0"/>
        <w:ind w:left="0"/>
        <w:jc w:val="both"/>
      </w:pPr>
      <w:r>
        <w:rPr>
          <w:rFonts w:ascii="Times New Roman"/>
          <w:b w:val="false"/>
          <w:i w:val="false"/>
          <w:color w:val="000000"/>
          <w:sz w:val="28"/>
        </w:rPr>
        <w:t>
      Ақпараттық жүйе істен шыққан кезде көрсетілетін қызметті беруші анықталған сәттен бастап дереу көрсетілетін қызметті берушінің ақпараттық-коммуникациялық инфрақұрылымға жауапты құрылымдық бөлімшесінің қызметкерін хабардар етеді.</w:t>
      </w:r>
    </w:p>
    <w:p>
      <w:pPr>
        <w:spacing w:after="0"/>
        <w:ind w:left="0"/>
        <w:jc w:val="both"/>
      </w:pPr>
      <w:r>
        <w:rPr>
          <w:rFonts w:ascii="Times New Roman"/>
          <w:b w:val="false"/>
          <w:i w:val="false"/>
          <w:color w:val="000000"/>
          <w:sz w:val="28"/>
        </w:rPr>
        <w:t>
      Бұл жағдайда ақпараттық-коммуникациялық инфрақұрылымға жауапты қызметкер Қағидалардың осы тармағының екінші бөлігінде көрсетілген мерзім ішінде техникалық проблема туралы хаттама жасайды және оған көрсетілетін қызметті беруші қол қояды.</w:t>
      </w:r>
    </w:p>
    <w:p>
      <w:pPr>
        <w:spacing w:after="0"/>
        <w:ind w:left="0"/>
        <w:jc w:val="both"/>
      </w:pPr>
      <w:r>
        <w:rPr>
          <w:rFonts w:ascii="Times New Roman"/>
          <w:b w:val="false"/>
          <w:i w:val="false"/>
          <w:color w:val="000000"/>
          <w:sz w:val="28"/>
        </w:rPr>
        <w:t>
      Қазақстан Республикасының балалардың құқықтарын қорғау саласындағы уәкілетті органы көрсетілетін қызметті берушілерді, оның ішінде Бірыңғай байланыс орталығын Мемлекеттік қызмет көрсетуге қойылатын талаптарға енгізілген өзгерістер мен толықтырулар туралы хабардар етеді.";</w:t>
      </w:r>
    </w:p>
    <w:bookmarkStart w:name="z92" w:id="48"/>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2-қосымша</w:t>
      </w:r>
      <w:r>
        <w:rPr>
          <w:rFonts w:ascii="Times New Roman"/>
          <w:b w:val="false"/>
          <w:i w:val="false"/>
          <w:color w:val="000000"/>
          <w:sz w:val="28"/>
        </w:rPr>
        <w:t xml:space="preserve"> осы тізбеге </w:t>
      </w:r>
      <w:r>
        <w:rPr>
          <w:rFonts w:ascii="Times New Roman"/>
          <w:b w:val="false"/>
          <w:i w:val="false"/>
          <w:color w:val="000000"/>
          <w:sz w:val="28"/>
        </w:rPr>
        <w:t>11-қосымшаға</w:t>
      </w:r>
      <w:r>
        <w:rPr>
          <w:rFonts w:ascii="Times New Roman"/>
          <w:b w:val="false"/>
          <w:i w:val="false"/>
          <w:color w:val="000000"/>
          <w:sz w:val="28"/>
        </w:rPr>
        <w:t xml:space="preserve"> сәйкес жаңа редакцияда жазылсын;</w:t>
      </w:r>
    </w:p>
    <w:bookmarkEnd w:id="48"/>
    <w:bookmarkStart w:name="z101" w:id="49"/>
    <w:p>
      <w:pPr>
        <w:spacing w:after="0"/>
        <w:ind w:left="0"/>
        <w:jc w:val="both"/>
      </w:pPr>
      <w:r>
        <w:rPr>
          <w:rFonts w:ascii="Times New Roman"/>
          <w:b w:val="false"/>
          <w:i w:val="false"/>
          <w:color w:val="000000"/>
          <w:sz w:val="28"/>
        </w:rPr>
        <w:t xml:space="preserve">
      көрсетілген бұйрықпен бекітілген "Балаға кері әсер етпейтін ата-ана құқықтарынан айырылған ата-аналарға баламен кездесуіне рұқсат беру" мемлекеттік қызметті көрсету </w:t>
      </w:r>
      <w:r>
        <w:rPr>
          <w:rFonts w:ascii="Times New Roman"/>
          <w:b w:val="false"/>
          <w:i w:val="false"/>
          <w:color w:val="000000"/>
          <w:sz w:val="28"/>
        </w:rPr>
        <w:t>қағидаларында</w:t>
      </w:r>
      <w:r>
        <w:rPr>
          <w:rFonts w:ascii="Times New Roman"/>
          <w:b w:val="false"/>
          <w:i w:val="false"/>
          <w:color w:val="000000"/>
          <w:sz w:val="28"/>
        </w:rPr>
        <w:t>:</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103" w:id="50"/>
    <w:p>
      <w:pPr>
        <w:spacing w:after="0"/>
        <w:ind w:left="0"/>
        <w:jc w:val="both"/>
      </w:pPr>
      <w:r>
        <w:rPr>
          <w:rFonts w:ascii="Times New Roman"/>
          <w:b w:val="false"/>
          <w:i w:val="false"/>
          <w:color w:val="000000"/>
          <w:sz w:val="28"/>
        </w:rPr>
        <w:t xml:space="preserve">
      "3. "Балаға кері әсер етпейтін ата-ана құқықтарынан айырылған ата-аналарға баламен кездесуіне рұқсат беру" мемлекеттік көрсетілетін қызметін (бұдан әрі – мемлекеттік көрсетілетін қызмет) алу үшін жеке тұлға (бұдан әрі – көрсетілетін қызметті алушы) республикалық маңызы бар қалалардың және астананың білім басқармаларына, аудандардағы, облыстық маңызы бар қалалардағы білім бөлімдеріне (бұдан әрі – көрсетілетін қызметті беруші), "Азаматтарға арналған үкімет" мемлекеттік корпорациясы (бұдан әрі – Мемлекеттік корпорация) арқылы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"Балаға теріс әсер етпейтін ата-ана құқықтарынан айырылған ата-аналарға баламен кездесуге рұқсат беру" мемлекеттік қызмет көрсетуге қойылатын негізгі талаптардың тізбесінде (бұдан әрі – мемлекеттік қызмет көрсетуге қойылатын талаптар) көзделген құжаттарды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береді.";</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жаңа редакцияда жазылсын:</w:t>
      </w:r>
    </w:p>
    <w:bookmarkStart w:name="z105" w:id="51"/>
    <w:p>
      <w:pPr>
        <w:spacing w:after="0"/>
        <w:ind w:left="0"/>
        <w:jc w:val="both"/>
      </w:pPr>
      <w:r>
        <w:rPr>
          <w:rFonts w:ascii="Times New Roman"/>
          <w:b w:val="false"/>
          <w:i w:val="false"/>
          <w:color w:val="000000"/>
          <w:sz w:val="28"/>
        </w:rPr>
        <w:t xml:space="preserve">
      "9. Құжаттарды тексеру қорытындысы бойынша көрсетілетін қызметті беруші 3 (үш) жұмыс күні ішінде қорғаншы және қамқоршы органның балаға теріс әсер етпейтін ата - ана құқықтарынан айырылған ата-аналарға баламен кездесуіне рұқсатын (бұдан әрі - рұқсат)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дайындайды.</w:t>
      </w:r>
    </w:p>
    <w:bookmarkEnd w:id="51"/>
    <w:p>
      <w:pPr>
        <w:spacing w:after="0"/>
        <w:ind w:left="0"/>
        <w:jc w:val="both"/>
      </w:pPr>
      <w:r>
        <w:rPr>
          <w:rFonts w:ascii="Times New Roman"/>
          <w:b w:val="false"/>
          <w:i w:val="false"/>
          <w:color w:val="000000"/>
          <w:sz w:val="28"/>
        </w:rPr>
        <w:t xml:space="preserve">
      Осы Қағидалардың Мемлекеттік қызмет көрсетуге қойылатын талаптарының 9-тармағында көрсетілген негіздер бойынша мемлекеттік қызметті көрсетуден бас тарту үшін негіз анықталған кезде, көрсетілетін қызметті беруші Қазақстан Республикасы Әкімшілік рәсімдік – процестік кодексінің (бұдан әрі - ҚР ӘПК)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қызметті көрсету мерзімі аяқталғанға дейін 3 (үш) жұмыс күнінен кешіктірмей, көрсетілетін қызметті алушыға мемлекеттік қызметті көрсетуден бас тарту туралы алдын ала шешім, сондай-ақ көрсетілетін қызметті алушыға алдын ала шешім бойынша ұстанымнын білдіруге мүмкіндік беру үшін тыңдауды өткізу уақыты мен орны туралы хабарламаны жолдайды.</w:t>
      </w:r>
    </w:p>
    <w:p>
      <w:pPr>
        <w:spacing w:after="0"/>
        <w:ind w:left="0"/>
        <w:jc w:val="both"/>
      </w:pPr>
      <w:r>
        <w:rPr>
          <w:rFonts w:ascii="Times New Roman"/>
          <w:b w:val="false"/>
          <w:i w:val="false"/>
          <w:color w:val="000000"/>
          <w:sz w:val="28"/>
        </w:rPr>
        <w:t xml:space="preserve">
      Тыңдау рәсімі ҚР АӨК-нің </w:t>
      </w:r>
      <w:r>
        <w:rPr>
          <w:rFonts w:ascii="Times New Roman"/>
          <w:b w:val="false"/>
          <w:i w:val="false"/>
          <w:color w:val="000000"/>
          <w:sz w:val="28"/>
        </w:rPr>
        <w:t>74-бабына</w:t>
      </w:r>
      <w:r>
        <w:rPr>
          <w:rFonts w:ascii="Times New Roman"/>
          <w:b w:val="false"/>
          <w:i w:val="false"/>
          <w:color w:val="000000"/>
          <w:sz w:val="28"/>
        </w:rPr>
        <w:t xml:space="preserve"> сәйкес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1 (бір) жұмыс күні ішінде рұқсатты немесе мемлекеттік қызметті көрсетуден дәлелді бас тартуды көрсетілетін қызметті алушыға немесе Мемлекеттік корпорацияға жолдайды.";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12-1-тармақ</w:t>
      </w:r>
      <w:r>
        <w:rPr>
          <w:rFonts w:ascii="Times New Roman"/>
          <w:b w:val="false"/>
          <w:i w:val="false"/>
          <w:color w:val="000000"/>
          <w:sz w:val="28"/>
        </w:rPr>
        <w:t xml:space="preserve"> жаңа редакцияда жазылсын:</w:t>
      </w:r>
    </w:p>
    <w:bookmarkStart w:name="z107" w:id="52"/>
    <w:p>
      <w:pPr>
        <w:spacing w:after="0"/>
        <w:ind w:left="0"/>
        <w:jc w:val="both"/>
      </w:pPr>
      <w:r>
        <w:rPr>
          <w:rFonts w:ascii="Times New Roman"/>
          <w:b w:val="false"/>
          <w:i w:val="false"/>
          <w:color w:val="000000"/>
          <w:sz w:val="28"/>
        </w:rPr>
        <w:t xml:space="preserve">
      "12-1.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 көрсету сатысы туралы мемлекеттік қызметтер көрсету мониторингінің ақпараттық жүйесіне деректерді енгізуді қамтамасыз етеді.</w:t>
      </w:r>
    </w:p>
    <w:bookmarkEnd w:id="52"/>
    <w:p>
      <w:pPr>
        <w:spacing w:after="0"/>
        <w:ind w:left="0"/>
        <w:jc w:val="both"/>
      </w:pPr>
      <w:r>
        <w:rPr>
          <w:rFonts w:ascii="Times New Roman"/>
          <w:b w:val="false"/>
          <w:i w:val="false"/>
          <w:color w:val="000000"/>
          <w:sz w:val="28"/>
        </w:rPr>
        <w:t>
      Ақпараттық жүйе істен шыққан кезде көрсетілетін қызметті беруші анықталған сәттен бастап дереу көрсетілетін қызметті берушінің ақпараттық-коммуникациялық инфрақұрылымға жауапты құрылымдық бөлімшесінің қызметкерін хабардар етеді.</w:t>
      </w:r>
    </w:p>
    <w:p>
      <w:pPr>
        <w:spacing w:after="0"/>
        <w:ind w:left="0"/>
        <w:jc w:val="both"/>
      </w:pPr>
      <w:r>
        <w:rPr>
          <w:rFonts w:ascii="Times New Roman"/>
          <w:b w:val="false"/>
          <w:i w:val="false"/>
          <w:color w:val="000000"/>
          <w:sz w:val="28"/>
        </w:rPr>
        <w:t>
      Бұл жағдайда ақпараттық-коммуникациялық инфрақұрылымға жауапты қызметкер Қағидалардың осы тармағының екінші бөлігінде көрсетілген мерзім ішінде техникалық проблема туралы хаттама жасайды және оған көрсетілетін қызметті беруші қол қояды.</w:t>
      </w:r>
    </w:p>
    <w:p>
      <w:pPr>
        <w:spacing w:after="0"/>
        <w:ind w:left="0"/>
        <w:jc w:val="both"/>
      </w:pPr>
      <w:r>
        <w:rPr>
          <w:rFonts w:ascii="Times New Roman"/>
          <w:b w:val="false"/>
          <w:i w:val="false"/>
          <w:color w:val="000000"/>
          <w:sz w:val="28"/>
        </w:rPr>
        <w:t>
      Қазақстан Республикасының балалардың құқықтарын қорғау саласындағы уәкілетті органы көрсетілетін қызметті берушілерді, оның ішінде Бірыңғай байланыс орталығын Мемлекеттік қызмет көрсетуге қойылатын талаптарға енгізілген өзгерістер мен толықтырулар туралы хабардар етеді.";</w:t>
      </w:r>
    </w:p>
    <w:bookmarkStart w:name="z108" w:id="53"/>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w:t>
      </w:r>
      <w:r>
        <w:rPr>
          <w:rFonts w:ascii="Times New Roman"/>
          <w:b w:val="false"/>
          <w:i w:val="false"/>
          <w:color w:val="000000"/>
          <w:sz w:val="28"/>
        </w:rPr>
        <w:t xml:space="preserve"> осы тізбеге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14-қосымшаға</w:t>
      </w:r>
      <w:r>
        <w:rPr>
          <w:rFonts w:ascii="Times New Roman"/>
          <w:b w:val="false"/>
          <w:i w:val="false"/>
          <w:color w:val="000000"/>
          <w:sz w:val="28"/>
        </w:rPr>
        <w:t xml:space="preserve"> сәйкес жаңа редакцияда жазылсын;</w:t>
      </w:r>
    </w:p>
    <w:bookmarkEnd w:id="53"/>
    <w:bookmarkStart w:name="z109" w:id="54"/>
    <w:p>
      <w:pPr>
        <w:spacing w:after="0"/>
        <w:ind w:left="0"/>
        <w:jc w:val="both"/>
      </w:pPr>
      <w:r>
        <w:rPr>
          <w:rFonts w:ascii="Times New Roman"/>
          <w:b w:val="false"/>
          <w:i w:val="false"/>
          <w:color w:val="000000"/>
          <w:sz w:val="28"/>
        </w:rPr>
        <w:t xml:space="preserve">
      көрсетілген бұйрықпен бекітілген "Шалғайдағы ауылдық елді мекендерде тұратын балаларды жалпы білім беру ұйымдарына және кейін үйлеріне тегін тасымалдауды ұсыну" мемлекеттік қызметті көрсету </w:t>
      </w:r>
      <w:r>
        <w:rPr>
          <w:rFonts w:ascii="Times New Roman"/>
          <w:b w:val="false"/>
          <w:i w:val="false"/>
          <w:color w:val="000000"/>
          <w:sz w:val="28"/>
        </w:rPr>
        <w:t>қағидаларында</w:t>
      </w:r>
      <w:r>
        <w:rPr>
          <w:rFonts w:ascii="Times New Roman"/>
          <w:b w:val="false"/>
          <w:i w:val="false"/>
          <w:color w:val="000000"/>
          <w:sz w:val="28"/>
        </w:rPr>
        <w:t>:</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111" w:id="55"/>
    <w:p>
      <w:pPr>
        <w:spacing w:after="0"/>
        <w:ind w:left="0"/>
        <w:jc w:val="both"/>
      </w:pPr>
      <w:r>
        <w:rPr>
          <w:rFonts w:ascii="Times New Roman"/>
          <w:b w:val="false"/>
          <w:i w:val="false"/>
          <w:color w:val="000000"/>
          <w:sz w:val="28"/>
        </w:rPr>
        <w:t xml:space="preserve">
      "3. "Шалғайдағы ауылдық елді мекендерде тұратын балаларды жалпы білім беру ұйымдарына және кейін үйлеріне тегін тасымалдауды ұсыну" мемлекеттік көрсетілетін қызметін (бұдан әрі – мемлекеттік көрсетілетін қызмет) алу үшін жеке тұлға (бұдан әрі – көрсетілетін қызметті алушы) аудандардағы, облыстық маңызы бар қалалардағы білім бөлімдеріне, білім беру ұйымдарына (бұдан әрі – көрсетілетін қызметті беруші), "Азаматтарға арналған үкімет" мемлекеттік корпорациясы (бұдан әрі – Мемлекеттік корпорация) немесе "электрондық үкіметтің" веб-порталы (бұдан әрі – портал) арқылы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"Шалғайдағы ауылдық елді мекендерде тұратын балаларды жалпы білім беру ұйымдарына және кейін үйлеріне тегін тасымалдауды ұсыну" мемлекеттік қызмет көрсетуге қойылатын негізгі талаптардың тізбесінде (бұдан әрі – мемлекеттік қызмет көрсетуге қойылатын талаптар) көзделген құжаттарды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береді.";</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жаңа редакцияда жазылсын:</w:t>
      </w:r>
    </w:p>
    <w:bookmarkStart w:name="z113" w:id="56"/>
    <w:p>
      <w:pPr>
        <w:spacing w:after="0"/>
        <w:ind w:left="0"/>
        <w:jc w:val="both"/>
      </w:pPr>
      <w:r>
        <w:rPr>
          <w:rFonts w:ascii="Times New Roman"/>
          <w:b w:val="false"/>
          <w:i w:val="false"/>
          <w:color w:val="000000"/>
          <w:sz w:val="28"/>
        </w:rPr>
        <w:t xml:space="preserve">
      "10. Құжаттарды тексеру қорытындысы бойынша көрсетілетін қызметті беруші 3 (үш) жұмыс күні ішінде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жалпы білім беру ұйымдарына және үйлеріне тегін тасымалдауды ұсыну туралы анықтама (бұдан әрі - анықтама) дайындайды.</w:t>
      </w:r>
    </w:p>
    <w:bookmarkEnd w:id="56"/>
    <w:p>
      <w:pPr>
        <w:spacing w:after="0"/>
        <w:ind w:left="0"/>
        <w:jc w:val="both"/>
      </w:pPr>
      <w:r>
        <w:rPr>
          <w:rFonts w:ascii="Times New Roman"/>
          <w:b w:val="false"/>
          <w:i w:val="false"/>
          <w:color w:val="000000"/>
          <w:sz w:val="28"/>
        </w:rPr>
        <w:t xml:space="preserve">
      Осы Қағидалардың Мемлекеттік қызмет көрсетуге қойылатын талаптарының 9-тармағында көрсетілген негіздер бойынша мемлекеттік қызметті көрсетуден бас тарту үшін негіз анықталған кезде, көрсетілетін қызметті беруші Қазақстан Республикасы Әкімшілік рәсімдік–процестік кодексінің (бұдан әрі-ҚР ӘПК)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қызметті көрсету мерзімі аяқталғанға дейін 3 (үш) жұмыс күнінен кешіктірмей көрсетілетін қызметті алушыға мемлекеттік қызметті көрсетуден бас тарту туралы алдын ала шешімдер туралы, сондай-ақ көрсетілетін қызметті алушыға алдын ала шешім бойынша ұстанымнын білдіруге мүмкіндік беру үшін тыңдауды өткізу уақыты мен орны туралы хабарламаны жолдайды.</w:t>
      </w:r>
    </w:p>
    <w:p>
      <w:pPr>
        <w:spacing w:after="0"/>
        <w:ind w:left="0"/>
        <w:jc w:val="both"/>
      </w:pPr>
      <w:r>
        <w:rPr>
          <w:rFonts w:ascii="Times New Roman"/>
          <w:b w:val="false"/>
          <w:i w:val="false"/>
          <w:color w:val="000000"/>
          <w:sz w:val="28"/>
        </w:rPr>
        <w:t xml:space="preserve">
      Тыңдау рәсімі ҚР АӨК-нің </w:t>
      </w:r>
      <w:r>
        <w:rPr>
          <w:rFonts w:ascii="Times New Roman"/>
          <w:b w:val="false"/>
          <w:i w:val="false"/>
          <w:color w:val="000000"/>
          <w:sz w:val="28"/>
        </w:rPr>
        <w:t>74-бабына</w:t>
      </w:r>
      <w:r>
        <w:rPr>
          <w:rFonts w:ascii="Times New Roman"/>
          <w:b w:val="false"/>
          <w:i w:val="false"/>
          <w:color w:val="000000"/>
          <w:sz w:val="28"/>
        </w:rPr>
        <w:t xml:space="preserve"> сәйкес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1 (бір) жұмыс күні ішінде анықтаманы не мемлекеттік қызметті көрсетуден дәлелді бас тартуды көрсетілетін қызметті алушыға немесе Мемлекеттік корпорацияға жолдайды.";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13-1-тармақ</w:t>
      </w:r>
      <w:r>
        <w:rPr>
          <w:rFonts w:ascii="Times New Roman"/>
          <w:b w:val="false"/>
          <w:i w:val="false"/>
          <w:color w:val="000000"/>
          <w:sz w:val="28"/>
        </w:rPr>
        <w:t xml:space="preserve"> жаңа редакцияда жазылсын:</w:t>
      </w:r>
    </w:p>
    <w:bookmarkStart w:name="z115" w:id="57"/>
    <w:p>
      <w:pPr>
        <w:spacing w:after="0"/>
        <w:ind w:left="0"/>
        <w:jc w:val="both"/>
      </w:pPr>
      <w:r>
        <w:rPr>
          <w:rFonts w:ascii="Times New Roman"/>
          <w:b w:val="false"/>
          <w:i w:val="false"/>
          <w:color w:val="000000"/>
          <w:sz w:val="28"/>
        </w:rPr>
        <w:t xml:space="preserve">
      "13-1.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 көрсету сатысы туралы мемлекеттік қызметтер көрсету мониторингінің ақпараттық жүйесіне деректерді енгізуді қамтамасыз етеді.</w:t>
      </w:r>
    </w:p>
    <w:bookmarkEnd w:id="57"/>
    <w:p>
      <w:pPr>
        <w:spacing w:after="0"/>
        <w:ind w:left="0"/>
        <w:jc w:val="both"/>
      </w:pPr>
      <w:r>
        <w:rPr>
          <w:rFonts w:ascii="Times New Roman"/>
          <w:b w:val="false"/>
          <w:i w:val="false"/>
          <w:color w:val="000000"/>
          <w:sz w:val="28"/>
        </w:rPr>
        <w:t>
      Ақпараттық жүйе істен шыққан кезде көрсетілетін қызметті беруші анықталған сәттен бастап дереу көрсетілетін қызметті берушінің ақпараттық-коммуникациялық инфрақұрылымға жауапты құрылымдық бөлімшесінің қызметкерін хабардар етеді.</w:t>
      </w:r>
    </w:p>
    <w:p>
      <w:pPr>
        <w:spacing w:after="0"/>
        <w:ind w:left="0"/>
        <w:jc w:val="both"/>
      </w:pPr>
      <w:r>
        <w:rPr>
          <w:rFonts w:ascii="Times New Roman"/>
          <w:b w:val="false"/>
          <w:i w:val="false"/>
          <w:color w:val="000000"/>
          <w:sz w:val="28"/>
        </w:rPr>
        <w:t>
      Бұл жағдайда ақпараттық-коммуникациялық инфрақұрылымға жауапты қызметкер Қағидалардың осы тармағының екінші бөлігінде көрсетілген мерзім ішінде техникалық проблема туралы хаттама жасайды және оған көрсетілетін қызметті беруші қол қояды.</w:t>
      </w:r>
    </w:p>
    <w:p>
      <w:pPr>
        <w:spacing w:after="0"/>
        <w:ind w:left="0"/>
        <w:jc w:val="both"/>
      </w:pPr>
      <w:r>
        <w:rPr>
          <w:rFonts w:ascii="Times New Roman"/>
          <w:b w:val="false"/>
          <w:i w:val="false"/>
          <w:color w:val="000000"/>
          <w:sz w:val="28"/>
        </w:rPr>
        <w:t>
      Қазақстан Республикасының балалардың құқықтарын қорғау саласындағы уәкілетті органы көрсетілетін қызметті берушілерді, оның ішінде Бірыңғай байланыс орталығын Мемлекеттік қызмет көрсетуге қойылатын талаптарға енгізілген өзгерістер мен толықтырулар туралы хабардар етеді.";</w:t>
      </w:r>
    </w:p>
    <w:bookmarkStart w:name="z116" w:id="58"/>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w:t>
      </w:r>
      <w:r>
        <w:rPr>
          <w:rFonts w:ascii="Times New Roman"/>
          <w:b w:val="false"/>
          <w:i w:val="false"/>
          <w:color w:val="000000"/>
          <w:sz w:val="28"/>
        </w:rPr>
        <w:t xml:space="preserve"> осы тізбеге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16-қосымшаға</w:t>
      </w:r>
      <w:r>
        <w:rPr>
          <w:rFonts w:ascii="Times New Roman"/>
          <w:b w:val="false"/>
          <w:i w:val="false"/>
          <w:color w:val="000000"/>
          <w:sz w:val="28"/>
        </w:rPr>
        <w:t xml:space="preserve"> сәйкес жаңа редакцияда жазылсын;</w:t>
      </w:r>
    </w:p>
    <w:bookmarkEnd w:id="58"/>
    <w:bookmarkStart w:name="z117" w:id="59"/>
    <w:p>
      <w:pPr>
        <w:spacing w:after="0"/>
        <w:ind w:left="0"/>
        <w:jc w:val="both"/>
      </w:pPr>
      <w:r>
        <w:rPr>
          <w:rFonts w:ascii="Times New Roman"/>
          <w:b w:val="false"/>
          <w:i w:val="false"/>
          <w:color w:val="000000"/>
          <w:sz w:val="28"/>
        </w:rPr>
        <w:t xml:space="preserve">
      "Шалғайдағы ауылдық елді мекендерде тұратын балаларды жалпы білім беру ұйымдарына және кейін үйлеріне тегін тасымалдауды ұсыну" мемлекеттік қызмет көрсетуге қойылатын негізгі талаптардың тізбесіне </w:t>
      </w:r>
      <w:r>
        <w:rPr>
          <w:rFonts w:ascii="Times New Roman"/>
          <w:b w:val="false"/>
          <w:i w:val="false"/>
          <w:color w:val="000000"/>
          <w:sz w:val="28"/>
        </w:rPr>
        <w:t>қосымшаның</w:t>
      </w:r>
      <w:r>
        <w:rPr>
          <w:rFonts w:ascii="Times New Roman"/>
          <w:b w:val="false"/>
          <w:i w:val="false"/>
          <w:color w:val="000000"/>
          <w:sz w:val="28"/>
        </w:rPr>
        <w:t xml:space="preserve"> оң жақ жоғарғы бұрышы жаңа редакцияда жазылсын:</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"Шалғайдағы ауылдық елді</w:t>
            </w:r>
            <w:r>
              <w:br/>
            </w:r>
            <w:r>
              <w:rPr>
                <w:rFonts w:ascii="Times New Roman"/>
                <w:b w:val="false"/>
                <w:i w:val="false"/>
                <w:color w:val="000000"/>
                <w:sz w:val="20"/>
              </w:rPr>
              <w:t>мекендерде тұратын балаларды</w:t>
            </w:r>
            <w:r>
              <w:br/>
            </w:r>
            <w:r>
              <w:rPr>
                <w:rFonts w:ascii="Times New Roman"/>
                <w:b w:val="false"/>
                <w:i w:val="false"/>
                <w:color w:val="000000"/>
                <w:sz w:val="20"/>
              </w:rPr>
              <w:t>жалпы білім беру ұйымдарына</w:t>
            </w:r>
            <w:r>
              <w:br/>
            </w:r>
            <w:r>
              <w:rPr>
                <w:rFonts w:ascii="Times New Roman"/>
                <w:b w:val="false"/>
                <w:i w:val="false"/>
                <w:color w:val="000000"/>
                <w:sz w:val="20"/>
              </w:rPr>
              <w:t>және кейін үйлеріне тегін</w:t>
            </w:r>
            <w:r>
              <w:br/>
            </w:r>
            <w:r>
              <w:rPr>
                <w:rFonts w:ascii="Times New Roman"/>
                <w:b w:val="false"/>
                <w:i w:val="false"/>
                <w:color w:val="000000"/>
                <w:sz w:val="20"/>
              </w:rPr>
              <w:t xml:space="preserve">тасымалдауды ұсыну" </w:t>
            </w:r>
            <w:r>
              <w:br/>
            </w:r>
            <w:r>
              <w:rPr>
                <w:rFonts w:ascii="Times New Roman"/>
                <w:b w:val="false"/>
                <w:i w:val="false"/>
                <w:color w:val="000000"/>
                <w:sz w:val="20"/>
              </w:rPr>
              <w:t xml:space="preserve">мемлекеттік қызмет көрсетуге </w:t>
            </w:r>
            <w:r>
              <w:br/>
            </w:r>
            <w:r>
              <w:rPr>
                <w:rFonts w:ascii="Times New Roman"/>
                <w:b w:val="false"/>
                <w:i w:val="false"/>
                <w:color w:val="000000"/>
                <w:sz w:val="20"/>
              </w:rPr>
              <w:t xml:space="preserve">қойылатын негізгі </w:t>
            </w:r>
            <w:r>
              <w:br/>
            </w:r>
            <w:r>
              <w:rPr>
                <w:rFonts w:ascii="Times New Roman"/>
                <w:b w:val="false"/>
                <w:i w:val="false"/>
                <w:color w:val="000000"/>
                <w:sz w:val="20"/>
              </w:rPr>
              <w:t xml:space="preserve">талаптардың тізбесіне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9" w:id="60"/>
    <w:p>
      <w:pPr>
        <w:spacing w:after="0"/>
        <w:ind w:left="0"/>
        <w:jc w:val="both"/>
      </w:pPr>
      <w:r>
        <w:rPr>
          <w:rFonts w:ascii="Times New Roman"/>
          <w:b w:val="false"/>
          <w:i w:val="false"/>
          <w:color w:val="000000"/>
          <w:sz w:val="28"/>
        </w:rPr>
        <w:t xml:space="preserve">
      көрсетілген бұйрықпен бекітілген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қызметті көрсету </w:t>
      </w:r>
      <w:r>
        <w:rPr>
          <w:rFonts w:ascii="Times New Roman"/>
          <w:b w:val="false"/>
          <w:i w:val="false"/>
          <w:color w:val="000000"/>
          <w:sz w:val="28"/>
        </w:rPr>
        <w:t>қағидаларында</w:t>
      </w:r>
      <w:r>
        <w:rPr>
          <w:rFonts w:ascii="Times New Roman"/>
          <w:b w:val="false"/>
          <w:i w:val="false"/>
          <w:color w:val="000000"/>
          <w:sz w:val="28"/>
        </w:rPr>
        <w:t>:</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121" w:id="61"/>
    <w:p>
      <w:pPr>
        <w:spacing w:after="0"/>
        <w:ind w:left="0"/>
        <w:jc w:val="both"/>
      </w:pPr>
      <w:r>
        <w:rPr>
          <w:rFonts w:ascii="Times New Roman"/>
          <w:b w:val="false"/>
          <w:i w:val="false"/>
          <w:color w:val="000000"/>
          <w:sz w:val="28"/>
        </w:rPr>
        <w:t xml:space="preserve">
      "3.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көрсетілетін қызметін (бұдан әрі – мемлекеттік көрсетілетін қызмет) алу үшін жеке тұлға (бұдан әрі – көрсетілетін қызметті алушы) облыстардың, Нұр-Сұлтан, Алматы және Шымкент қалаларының, аудандардың және облыстық маңызы бар қалалардың жергілікті атқарушы органдарына, республикалық маңызы бар қалалардың және астананың білім басқармаларына, аудандардағы, облыстық маңызы бар қалалардағы білім бөлімдеріне, білім беру ұйымдарына (бұдан әрі – көрсетілетін қызметті беруші) немесе "электрондық үкіметтің" веб-порталы (бұдан әрі – портал) арқылы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"Жалпы білім беретін мектептердегі білім алушылар мен тәрбиеленушілердің жекелеген санаттарына тегін және жеңілдікпен тамақтандыруды ұсыну" мемлекеттік қызмет көрсетуге қойылатын негізгі талаптардың тізбесінде (бұдан әрі – мемлекеттік қызмет көрсетуге қойылатын талаптар) көзделген құжаттарды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береді.";</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w:t>
      </w:r>
    </w:p>
    <w:bookmarkStart w:name="z123" w:id="62"/>
    <w:p>
      <w:pPr>
        <w:spacing w:after="0"/>
        <w:ind w:left="0"/>
        <w:jc w:val="both"/>
      </w:pPr>
      <w:r>
        <w:rPr>
          <w:rFonts w:ascii="Times New Roman"/>
          <w:b w:val="false"/>
          <w:i w:val="false"/>
          <w:color w:val="000000"/>
          <w:sz w:val="28"/>
        </w:rPr>
        <w:t xml:space="preserve">
      "7. Құжаттарды тексеру қорытындысы бойынша көрсетілетін қызметті беруші 3 (үш) жұмыс күні ішінде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жалпы білім беретін мектептердегі білім алушылар мен тәрбиеленушілердің жекелеген санаттарына тегін және жеңілдікпен тамақтандыруды ұсыну туралы анықтама (бұдан әрі - анықтама) дайындайды.</w:t>
      </w:r>
    </w:p>
    <w:bookmarkEnd w:id="62"/>
    <w:p>
      <w:pPr>
        <w:spacing w:after="0"/>
        <w:ind w:left="0"/>
        <w:jc w:val="both"/>
      </w:pPr>
      <w:r>
        <w:rPr>
          <w:rFonts w:ascii="Times New Roman"/>
          <w:b w:val="false"/>
          <w:i w:val="false"/>
          <w:color w:val="000000"/>
          <w:sz w:val="28"/>
        </w:rPr>
        <w:t xml:space="preserve">
      Осы Қағидалардың Мемлекеттік қызмет көрсетуге қойылатын талаптарының 9-тармағында көрсетілген негіздер бойынша мемлекеттік қызметті көрсетуден бас тарту үшін негіз анықталған кезде, көрсетілетін қызметті беруші Қазақстан Республикасы Әкімшілік рәсімдік–процестік кодексінің (бұдан әрі - ҚР ӘПК)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қызметті көрсету мерзімі аяқталғанға дейін 3 (үш) жұмыс күнінен кешіктірмей көрсетілетін қызметті алушыға мемлекеттік қызметті көрсетуден бас тарту туралы алдын ала шешімдер туралы, сондай-ақ көрсетілетін қызметті алушыға алдын ала шешім бойынша ұстанымнын білдіруге мүмкіндік беру үшін тыңдауды өткізу уақыты мен орны туралы хабарламаны жолдайды.</w:t>
      </w:r>
    </w:p>
    <w:p>
      <w:pPr>
        <w:spacing w:after="0"/>
        <w:ind w:left="0"/>
        <w:jc w:val="both"/>
      </w:pPr>
      <w:r>
        <w:rPr>
          <w:rFonts w:ascii="Times New Roman"/>
          <w:b w:val="false"/>
          <w:i w:val="false"/>
          <w:color w:val="000000"/>
          <w:sz w:val="28"/>
        </w:rPr>
        <w:t>
      Тыңдау рәсімі ҚР АӨК-нің 73-бабына сәйкес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1 (бір) жұмыс күні ішінде анықтаманы немесе мемлекеттік қызметті көрсетуден дәлелді бас тартуды көрсетілетін қызметті алушыға жолдайды.";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9-1-тармақ</w:t>
      </w:r>
      <w:r>
        <w:rPr>
          <w:rFonts w:ascii="Times New Roman"/>
          <w:b w:val="false"/>
          <w:i w:val="false"/>
          <w:color w:val="000000"/>
          <w:sz w:val="28"/>
        </w:rPr>
        <w:t xml:space="preserve"> жаңа редакцияда жазылсын:</w:t>
      </w:r>
    </w:p>
    <w:bookmarkStart w:name="z125" w:id="63"/>
    <w:p>
      <w:pPr>
        <w:spacing w:after="0"/>
        <w:ind w:left="0"/>
        <w:jc w:val="both"/>
      </w:pPr>
      <w:r>
        <w:rPr>
          <w:rFonts w:ascii="Times New Roman"/>
          <w:b w:val="false"/>
          <w:i w:val="false"/>
          <w:color w:val="000000"/>
          <w:sz w:val="28"/>
        </w:rPr>
        <w:t xml:space="preserve">
      "9-1.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 көрсету сатысы туралы мемлекеттік қызметтер көрсету мониторингінің ақпараттық жүйесіне деректерді енгізуді қамтамасыз етеді.</w:t>
      </w:r>
    </w:p>
    <w:bookmarkEnd w:id="63"/>
    <w:p>
      <w:pPr>
        <w:spacing w:after="0"/>
        <w:ind w:left="0"/>
        <w:jc w:val="both"/>
      </w:pPr>
      <w:r>
        <w:rPr>
          <w:rFonts w:ascii="Times New Roman"/>
          <w:b w:val="false"/>
          <w:i w:val="false"/>
          <w:color w:val="000000"/>
          <w:sz w:val="28"/>
        </w:rPr>
        <w:t>
      Ақпараттық жүйе істен шыққан кезде көрсетілетін қызметті беруші анықталған сәттен бастап дереу көрсетілетін қызметті берушінің ақпараттық-коммуникациялық инфрақұрылымға жауапты құрылымдық бөлімшесінің қызметкерін хабардар етеді.</w:t>
      </w:r>
    </w:p>
    <w:p>
      <w:pPr>
        <w:spacing w:after="0"/>
        <w:ind w:left="0"/>
        <w:jc w:val="both"/>
      </w:pPr>
      <w:r>
        <w:rPr>
          <w:rFonts w:ascii="Times New Roman"/>
          <w:b w:val="false"/>
          <w:i w:val="false"/>
          <w:color w:val="000000"/>
          <w:sz w:val="28"/>
        </w:rPr>
        <w:t>
      Бұл жағдайда ақпараттық-коммуникациялық инфрақұрылымға жауапты қызметкер Қағидалардың осы тармағының екінші бөлігінде көрсетілген мерзім ішінде техникалық проблема туралы хаттама жасайды және оған көрсетілетін қызметті беруші қол қояды.</w:t>
      </w:r>
    </w:p>
    <w:p>
      <w:pPr>
        <w:spacing w:after="0"/>
        <w:ind w:left="0"/>
        <w:jc w:val="both"/>
      </w:pPr>
      <w:r>
        <w:rPr>
          <w:rFonts w:ascii="Times New Roman"/>
          <w:b w:val="false"/>
          <w:i w:val="false"/>
          <w:color w:val="000000"/>
          <w:sz w:val="28"/>
        </w:rPr>
        <w:t>
      Қазақстан Республикасының балалардың құқықтарын қорғау саласындағы уәкілетті органы көрсетілетін қызметті берушілерді, оның ішінде Бірыңғай байланыс орталығын мемлекеттік қызмет көрсетуге қойылатын талаптарға енгізілген өзгерістер мен толықтырулар туралы хабардар етеді.";</w:t>
      </w:r>
    </w:p>
    <w:bookmarkStart w:name="z126" w:id="64"/>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2-қосымша</w:t>
      </w:r>
      <w:r>
        <w:rPr>
          <w:rFonts w:ascii="Times New Roman"/>
          <w:b w:val="false"/>
          <w:i w:val="false"/>
          <w:color w:val="000000"/>
          <w:sz w:val="28"/>
        </w:rPr>
        <w:t xml:space="preserve"> осы тізбеге </w:t>
      </w:r>
      <w:r>
        <w:rPr>
          <w:rFonts w:ascii="Times New Roman"/>
          <w:b w:val="false"/>
          <w:i w:val="false"/>
          <w:color w:val="000000"/>
          <w:sz w:val="28"/>
        </w:rPr>
        <w:t>17-қосымшаға</w:t>
      </w:r>
      <w:r>
        <w:rPr>
          <w:rFonts w:ascii="Times New Roman"/>
          <w:b w:val="false"/>
          <w:i w:val="false"/>
          <w:color w:val="000000"/>
          <w:sz w:val="28"/>
        </w:rPr>
        <w:t xml:space="preserve"> сәйкес жаңа редакцияда жазылсын;</w:t>
      </w:r>
    </w:p>
    <w:bookmarkEnd w:id="64"/>
    <w:bookmarkStart w:name="z127" w:id="65"/>
    <w:p>
      <w:pPr>
        <w:spacing w:after="0"/>
        <w:ind w:left="0"/>
        <w:jc w:val="both"/>
      </w:pPr>
      <w:r>
        <w:rPr>
          <w:rFonts w:ascii="Times New Roman"/>
          <w:b w:val="false"/>
          <w:i w:val="false"/>
          <w:color w:val="000000"/>
          <w:sz w:val="28"/>
        </w:rPr>
        <w:t xml:space="preserve">
      көрсетілген бұйрықпен бекітілген "Мемлекеттік білім беру мекемелеріндегі білім алушылар мен тәрбиеленушілердің жекелеген санаттарына қала сыртындағы және мектеп жанындағы лагерьлерде демалуы үшін құжаттар қабылдау және жолдама беру" мемлекеттік қызметті көрсету </w:t>
      </w:r>
      <w:r>
        <w:rPr>
          <w:rFonts w:ascii="Times New Roman"/>
          <w:b w:val="false"/>
          <w:i w:val="false"/>
          <w:color w:val="000000"/>
          <w:sz w:val="28"/>
        </w:rPr>
        <w:t>қағидаларында</w:t>
      </w:r>
      <w:r>
        <w:rPr>
          <w:rFonts w:ascii="Times New Roman"/>
          <w:b w:val="false"/>
          <w:i w:val="false"/>
          <w:color w:val="000000"/>
          <w:sz w:val="28"/>
        </w:rPr>
        <w:t>:</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129" w:id="66"/>
    <w:p>
      <w:pPr>
        <w:spacing w:after="0"/>
        <w:ind w:left="0"/>
        <w:jc w:val="both"/>
      </w:pPr>
      <w:r>
        <w:rPr>
          <w:rFonts w:ascii="Times New Roman"/>
          <w:b w:val="false"/>
          <w:i w:val="false"/>
          <w:color w:val="000000"/>
          <w:sz w:val="28"/>
        </w:rPr>
        <w:t xml:space="preserve">
      "3. "Мемлекеттік білім беру мекемелеріндегі білім алушылар мен тәрбиеленушілердің жекелеген санаттарына қала сыртындағы және мектеп жанындағы лагерьлерде демалуы үшін құжаттар қабылдау және жолдама беру" мемлекеттік көрсетілетін қызметін (бұдан әрі – мемлекеттік көрсетілетін қызмет) алу үшін жеке тұлға (бұдан әрі – көрсетілетін қызметті алушы) облыстардың, республикалық маңызы бар қалалардың, астананың білім басқармаларына, аудандардың, облыстық маңызы бар қалалардың білім бөлімдеріне, білім беру ұйымдарына (бұдан әрі – көрсетілетін қызметті беруші), "Азаматтарға арналған үкімет" мемлекеттік корпорациясына (бұдан әрі – Мемлекеттік корпорация) немесе "электрондық үкімет" веб-порталы (бұдан әрі – портал) арқылы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білім беру мекемелеріндегі білім алушылар мен тәрбиеленушілердің жекелеген санаттарына қала сыртындағы және мектеп жанындағы лагерьлерде демалуы үшін құжаттар қабылдау және жолдама беру" мемлекеттік қызмет көрсетуге қойылатын негізгі талаптардың тізбесінде (бұдан әрі – Мемлекеттік қызмет көрсетуге қойылатын талаптар) көзделген құжаттарды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береді.";</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жаңа редакцияда жазылсын:</w:t>
      </w:r>
    </w:p>
    <w:bookmarkStart w:name="z131" w:id="67"/>
    <w:p>
      <w:pPr>
        <w:spacing w:after="0"/>
        <w:ind w:left="0"/>
        <w:jc w:val="both"/>
      </w:pPr>
      <w:r>
        <w:rPr>
          <w:rFonts w:ascii="Times New Roman"/>
          <w:b w:val="false"/>
          <w:i w:val="false"/>
          <w:color w:val="000000"/>
          <w:sz w:val="28"/>
        </w:rPr>
        <w:t>
      "10. Құжаттарды тексеру қорытындысы бойынша көрсетілетін қызметті беруші 3 (үш) жұмыс күні ішінде қала сыртындағы және мектеп жанындағы лагерьлерге жолдама (жолдама) немесе мемлекеттік қызметті көрсетуден бас тарту туралы дәлелді жауап дайындайды.</w:t>
      </w:r>
    </w:p>
    <w:bookmarkEnd w:id="67"/>
    <w:p>
      <w:pPr>
        <w:spacing w:after="0"/>
        <w:ind w:left="0"/>
        <w:jc w:val="both"/>
      </w:pPr>
      <w:r>
        <w:rPr>
          <w:rFonts w:ascii="Times New Roman"/>
          <w:b w:val="false"/>
          <w:i w:val="false"/>
          <w:color w:val="000000"/>
          <w:sz w:val="28"/>
        </w:rPr>
        <w:t xml:space="preserve">
      Осы Қағидалардың Мемлекеттік қызмет көрсетуге қойылатын талаптарының 9-тармағында көрсетілген негіздер бойынша мемлекеттік қызметті көрсетуден бас тарту үшін негіз анықталған кезде, көрсетілетін қызметті беруші Қазақстан Республикасы Әкімшілік рәсімдік – процестік кодексінің (бұдан әрі - ҚР ӘПК)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қызметті көрсету мерзімі аяқталғанға дейін 3 (үш) жұмыс күнінен кешіктірмей көрсетілетін қызметті алушыға мемлекеттік қызметті көрсетуден бас тарту туралы алдын ала шешімдер туралы, сондай-ақ көрсетілетін қызметті алушыға алдын ала шешім бойынша ұстанымнын білдіруге мүмкіндік беру үшін тыңдауды өткізу уақыты мен орны туралы хабарламаны жолдайды.</w:t>
      </w:r>
    </w:p>
    <w:p>
      <w:pPr>
        <w:spacing w:after="0"/>
        <w:ind w:left="0"/>
        <w:jc w:val="both"/>
      </w:pPr>
      <w:r>
        <w:rPr>
          <w:rFonts w:ascii="Times New Roman"/>
          <w:b w:val="false"/>
          <w:i w:val="false"/>
          <w:color w:val="000000"/>
          <w:sz w:val="28"/>
        </w:rPr>
        <w:t xml:space="preserve">
      Тыңдау рәсімі ҚР АӨК-нің </w:t>
      </w:r>
      <w:r>
        <w:rPr>
          <w:rFonts w:ascii="Times New Roman"/>
          <w:b w:val="false"/>
          <w:i w:val="false"/>
          <w:color w:val="000000"/>
          <w:sz w:val="28"/>
        </w:rPr>
        <w:t>74-бабына</w:t>
      </w:r>
      <w:r>
        <w:rPr>
          <w:rFonts w:ascii="Times New Roman"/>
          <w:b w:val="false"/>
          <w:i w:val="false"/>
          <w:color w:val="000000"/>
          <w:sz w:val="28"/>
        </w:rPr>
        <w:t xml:space="preserve"> сәйкес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1 (бір) жұмыс күні ішінде жолдаманы не мемлекеттік қызметті көрсетуден дәлелді бас тартуды көрсетілетін қызметті алушыға немесе Мемлекеттік корпорацияға жолдайды.";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13-1-тармақ</w:t>
      </w:r>
      <w:r>
        <w:rPr>
          <w:rFonts w:ascii="Times New Roman"/>
          <w:b w:val="false"/>
          <w:i w:val="false"/>
          <w:color w:val="000000"/>
          <w:sz w:val="28"/>
        </w:rPr>
        <w:t xml:space="preserve"> жаңа редакцияда жазылсын:</w:t>
      </w:r>
    </w:p>
    <w:bookmarkStart w:name="z133" w:id="68"/>
    <w:p>
      <w:pPr>
        <w:spacing w:after="0"/>
        <w:ind w:left="0"/>
        <w:jc w:val="both"/>
      </w:pPr>
      <w:r>
        <w:rPr>
          <w:rFonts w:ascii="Times New Roman"/>
          <w:b w:val="false"/>
          <w:i w:val="false"/>
          <w:color w:val="000000"/>
          <w:sz w:val="28"/>
        </w:rPr>
        <w:t xml:space="preserve">
      "13-1.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 көрсету сатысы туралы мемлекеттік қызметтер көрсету мониторингінің ақпараттық жүйесіне деректерді енгізуді қамтамасыз етеді.</w:t>
      </w:r>
    </w:p>
    <w:bookmarkEnd w:id="68"/>
    <w:p>
      <w:pPr>
        <w:spacing w:after="0"/>
        <w:ind w:left="0"/>
        <w:jc w:val="both"/>
      </w:pPr>
      <w:r>
        <w:rPr>
          <w:rFonts w:ascii="Times New Roman"/>
          <w:b w:val="false"/>
          <w:i w:val="false"/>
          <w:color w:val="000000"/>
          <w:sz w:val="28"/>
        </w:rPr>
        <w:t>
      Ақпараттық жүйе істен шыққан кезде көрсетілетін қызметті беруші анықталған сәттен бастап дереу көрсетілетін қызметті берушінің ақпараттық-коммуникациялық инфрақұрылымға жауапты құрылымдық бөлімшесінің қызметкерін хабардар етеді.</w:t>
      </w:r>
    </w:p>
    <w:p>
      <w:pPr>
        <w:spacing w:after="0"/>
        <w:ind w:left="0"/>
        <w:jc w:val="both"/>
      </w:pPr>
      <w:r>
        <w:rPr>
          <w:rFonts w:ascii="Times New Roman"/>
          <w:b w:val="false"/>
          <w:i w:val="false"/>
          <w:color w:val="000000"/>
          <w:sz w:val="28"/>
        </w:rPr>
        <w:t>
      Бұл жағдайда ақпараттық-коммуникациялық инфрақұрылымға жауапты қызметкер Қағидалардың осы тармағының екінші бөлігінде көрсетілген мерзім ішінде техникалық проблема туралы хаттама жасайды және оған көрсетілетін қызметті беруші қол қояды.</w:t>
      </w:r>
    </w:p>
    <w:p>
      <w:pPr>
        <w:spacing w:after="0"/>
        <w:ind w:left="0"/>
        <w:jc w:val="both"/>
      </w:pPr>
      <w:r>
        <w:rPr>
          <w:rFonts w:ascii="Times New Roman"/>
          <w:b w:val="false"/>
          <w:i w:val="false"/>
          <w:color w:val="000000"/>
          <w:sz w:val="28"/>
        </w:rPr>
        <w:t>
      Қазақстан Республикасының балалардың құқықтарын қорғау саласындағы уәкілетті органы көрсетілетін қызметті берушілерді, оның ішінде Бірыңғай байланыс орталығын Мемлекеттік қызмет көрсетуге қойылатын талаптарға енгізілген өзгерістер мен толықтырулар туралы хабардар етеді.";</w:t>
      </w:r>
    </w:p>
    <w:bookmarkStart w:name="z134" w:id="69"/>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w:t>
      </w:r>
      <w:r>
        <w:rPr>
          <w:rFonts w:ascii="Times New Roman"/>
          <w:b w:val="false"/>
          <w:i w:val="false"/>
          <w:color w:val="000000"/>
          <w:sz w:val="28"/>
        </w:rPr>
        <w:t xml:space="preserve"> осы тізбеге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19-қосымшаға</w:t>
      </w:r>
      <w:r>
        <w:rPr>
          <w:rFonts w:ascii="Times New Roman"/>
          <w:b w:val="false"/>
          <w:i w:val="false"/>
          <w:color w:val="000000"/>
          <w:sz w:val="28"/>
        </w:rPr>
        <w:t xml:space="preserve"> сәйкес жаңа редакцияда жазылсын;</w:t>
      </w:r>
    </w:p>
    <w:bookmarkEnd w:id="69"/>
    <w:bookmarkStart w:name="z135" w:id="70"/>
    <w:p>
      <w:pPr>
        <w:spacing w:after="0"/>
        <w:ind w:left="0"/>
        <w:jc w:val="both"/>
      </w:pPr>
      <w:r>
        <w:rPr>
          <w:rFonts w:ascii="Times New Roman"/>
          <w:b w:val="false"/>
          <w:i w:val="false"/>
          <w:color w:val="000000"/>
          <w:sz w:val="28"/>
        </w:rPr>
        <w:t xml:space="preserve">
      көрсетілген бұйрықпен бекітілген "Он жасқа толған баланың пiкiрiн ескеру туралы қорғаншылық немесе қамқоршылық органының шешімін беру" мемлекеттік қызметті көрсету </w:t>
      </w:r>
      <w:r>
        <w:rPr>
          <w:rFonts w:ascii="Times New Roman"/>
          <w:b w:val="false"/>
          <w:i w:val="false"/>
          <w:color w:val="000000"/>
          <w:sz w:val="28"/>
        </w:rPr>
        <w:t>қағидаларында</w:t>
      </w:r>
      <w:r>
        <w:rPr>
          <w:rFonts w:ascii="Times New Roman"/>
          <w:b w:val="false"/>
          <w:i w:val="false"/>
          <w:color w:val="000000"/>
          <w:sz w:val="28"/>
        </w:rPr>
        <w:t>:</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137" w:id="71"/>
    <w:p>
      <w:pPr>
        <w:spacing w:after="0"/>
        <w:ind w:left="0"/>
        <w:jc w:val="both"/>
      </w:pPr>
      <w:r>
        <w:rPr>
          <w:rFonts w:ascii="Times New Roman"/>
          <w:b w:val="false"/>
          <w:i w:val="false"/>
          <w:color w:val="000000"/>
          <w:sz w:val="28"/>
        </w:rPr>
        <w:t xml:space="preserve">
      "3. "Он жасқа толған баланың пiкiрiн ескеру туралы қорғаншылық немесе қамқоршылық органының шешімін беру" мемлекеттік көрсетілетін қызметін (бұдан әрі – мемлекеттік көрсетілетін қызмет) алу үшін жеке тұлға (бұдан әрі – көрсетілетін қызметті алушы) республикалық маңызы бар қалалардың және астананың білім басқармаларына, аудандардағы, облыстық маңызы бар қалалардағы білім бөлімдеріне (бұдан әрі – көрсетілетін қызметті беруші)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"Он жасқа толған баланың пiкiрiн ескеру туралы қорғаншылық немесе қамқоршылық органының шешімін беру" мемлекеттік қызмет көрсетуге қойылатын негізгі талаптардың тізбесінде (бұдан әрі – Мемлекеттік қызмет көрсетуге қойылатын талаптар) көзделген құжаттарды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береді.";</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139" w:id="72"/>
    <w:p>
      <w:pPr>
        <w:spacing w:after="0"/>
        <w:ind w:left="0"/>
        <w:jc w:val="both"/>
      </w:pPr>
      <w:r>
        <w:rPr>
          <w:rFonts w:ascii="Times New Roman"/>
          <w:b w:val="false"/>
          <w:i w:val="false"/>
          <w:color w:val="000000"/>
          <w:sz w:val="28"/>
        </w:rPr>
        <w:t xml:space="preserve">
      "6. Көрсетілетін қызметті беруші кәмелетке толмаған адаммен (балалармен) әңгімелесу өткізгеннен кейін 4 (төрт) жұмыс күні ішінде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он жасқа толған баланың пікірін есепке алу туралы қорғаншылық және қамқоршылық органының шешімін (бұдан әрі - шешім) дайындайды.</w:t>
      </w:r>
    </w:p>
    <w:bookmarkEnd w:id="72"/>
    <w:p>
      <w:pPr>
        <w:spacing w:after="0"/>
        <w:ind w:left="0"/>
        <w:jc w:val="both"/>
      </w:pPr>
      <w:r>
        <w:rPr>
          <w:rFonts w:ascii="Times New Roman"/>
          <w:b w:val="false"/>
          <w:i w:val="false"/>
          <w:color w:val="000000"/>
          <w:sz w:val="28"/>
        </w:rPr>
        <w:t xml:space="preserve">
      Осы Қағидалардың Мемлекеттік қызмет көрсетуге қойылатын талаптарының 9-тармағында көрсетілген негіздер бойынша мемлекеттік қызметті көрсетуден бас тарту үшін негіз анықталған кезде, көрсетілетін қызметті беруші Қазақстан Республикасы Әкімшілік рәсімдік – процестік кодексінің (бұдан әрі - ҚР ӘПК)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қызметті көрсету мерзімі аяқталғанға дейін 3 (үш) жұмыс күнінен кешіктірмей көрсетілетін қызметті алушыға мемлекеттік қызметті көрсетуден бас тарту туралы алдын ала шешімдер туралы, сондай-ақ көрсетілетін қызметті алушыға алдын ала шешім бойынша ұстанымнын білдіруге мүмкіндік беру үшін тыңдауды өткізу уақыты мен орны туралы хабарламаны жолдайды.</w:t>
      </w:r>
    </w:p>
    <w:p>
      <w:pPr>
        <w:spacing w:after="0"/>
        <w:ind w:left="0"/>
        <w:jc w:val="both"/>
      </w:pPr>
      <w:r>
        <w:rPr>
          <w:rFonts w:ascii="Times New Roman"/>
          <w:b w:val="false"/>
          <w:i w:val="false"/>
          <w:color w:val="000000"/>
          <w:sz w:val="28"/>
        </w:rPr>
        <w:t xml:space="preserve">
      Тыңдау рәсімі ҚР АӨК-нің </w:t>
      </w:r>
      <w:r>
        <w:rPr>
          <w:rFonts w:ascii="Times New Roman"/>
          <w:b w:val="false"/>
          <w:i w:val="false"/>
          <w:color w:val="000000"/>
          <w:sz w:val="28"/>
        </w:rPr>
        <w:t>74-бабына</w:t>
      </w:r>
      <w:r>
        <w:rPr>
          <w:rFonts w:ascii="Times New Roman"/>
          <w:b w:val="false"/>
          <w:i w:val="false"/>
          <w:color w:val="000000"/>
          <w:sz w:val="28"/>
        </w:rPr>
        <w:t xml:space="preserve"> сәйкес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2 (екі) жұмыс күні ішінде шешімді немесе Мемлекеттік қызмет көрсетуден дәлелді бас тартуды көрсетілетін қызметті алушыға жолдайды.";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8-1-тармақ</w:t>
      </w:r>
      <w:r>
        <w:rPr>
          <w:rFonts w:ascii="Times New Roman"/>
          <w:b w:val="false"/>
          <w:i w:val="false"/>
          <w:color w:val="000000"/>
          <w:sz w:val="28"/>
        </w:rPr>
        <w:t xml:space="preserve"> жаңа редакцияда жазылсын:</w:t>
      </w:r>
    </w:p>
    <w:bookmarkStart w:name="z141" w:id="73"/>
    <w:p>
      <w:pPr>
        <w:spacing w:after="0"/>
        <w:ind w:left="0"/>
        <w:jc w:val="both"/>
      </w:pPr>
      <w:r>
        <w:rPr>
          <w:rFonts w:ascii="Times New Roman"/>
          <w:b w:val="false"/>
          <w:i w:val="false"/>
          <w:color w:val="000000"/>
          <w:sz w:val="28"/>
        </w:rPr>
        <w:t xml:space="preserve">
      "8-1.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 көрсету сатысы туралы мемлекеттік қызметтер көрсету мониторингінің ақпараттық жүйесіне деректерді енгізуді қамтамасыз етеді.</w:t>
      </w:r>
    </w:p>
    <w:bookmarkEnd w:id="73"/>
    <w:p>
      <w:pPr>
        <w:spacing w:after="0"/>
        <w:ind w:left="0"/>
        <w:jc w:val="both"/>
      </w:pPr>
      <w:r>
        <w:rPr>
          <w:rFonts w:ascii="Times New Roman"/>
          <w:b w:val="false"/>
          <w:i w:val="false"/>
          <w:color w:val="000000"/>
          <w:sz w:val="28"/>
        </w:rPr>
        <w:t>
      Ақпараттық жүйе істен шыққан кезде көрсетілетін қызметті беруші анықталған сәттен бастап дереу көрсетілетін қызметті берушінің ақпараттық-коммуникациялық инфрақұрылымға жауапты құрылымдық бөлімшесінің қызметкерін хабардар етеді.</w:t>
      </w:r>
    </w:p>
    <w:p>
      <w:pPr>
        <w:spacing w:after="0"/>
        <w:ind w:left="0"/>
        <w:jc w:val="both"/>
      </w:pPr>
      <w:r>
        <w:rPr>
          <w:rFonts w:ascii="Times New Roman"/>
          <w:b w:val="false"/>
          <w:i w:val="false"/>
          <w:color w:val="000000"/>
          <w:sz w:val="28"/>
        </w:rPr>
        <w:t>
      Бұл жағдайда ақпараттық-коммуникациялық инфрақұрылымға жауапты қызметкер Қағидалардың осы тармағының екінші бөлігінде көрсетілген мерзім ішінде техникалық проблема туралы хаттама жасайды және оған көрсетілетін қызметті беруші қол қояды.</w:t>
      </w:r>
    </w:p>
    <w:p>
      <w:pPr>
        <w:spacing w:after="0"/>
        <w:ind w:left="0"/>
        <w:jc w:val="both"/>
      </w:pPr>
      <w:r>
        <w:rPr>
          <w:rFonts w:ascii="Times New Roman"/>
          <w:b w:val="false"/>
          <w:i w:val="false"/>
          <w:color w:val="000000"/>
          <w:sz w:val="28"/>
        </w:rPr>
        <w:t>
      Қазақстан Республикасының балалардың құқықтарын қорғау саласындағы уәкілетті органы көрсетілетін қызметті берушілерді, оның ішінде Бірыңғай байланыс орталығын Мемлекеттік қызмет көрсетуге қойылатын талаптарға енгізілген өзгерістер мен толықтырулар туралы хабардар етеді.";</w:t>
      </w:r>
    </w:p>
    <w:bookmarkStart w:name="z142" w:id="74"/>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2-қосымша</w:t>
      </w:r>
      <w:r>
        <w:rPr>
          <w:rFonts w:ascii="Times New Roman"/>
          <w:b w:val="false"/>
          <w:i w:val="false"/>
          <w:color w:val="000000"/>
          <w:sz w:val="28"/>
        </w:rPr>
        <w:t xml:space="preserve"> осы тізбеге </w:t>
      </w:r>
      <w:r>
        <w:rPr>
          <w:rFonts w:ascii="Times New Roman"/>
          <w:b w:val="false"/>
          <w:i w:val="false"/>
          <w:color w:val="000000"/>
          <w:sz w:val="28"/>
        </w:rPr>
        <w:t>20-қосымшаға</w:t>
      </w:r>
      <w:r>
        <w:rPr>
          <w:rFonts w:ascii="Times New Roman"/>
          <w:b w:val="false"/>
          <w:i w:val="false"/>
          <w:color w:val="000000"/>
          <w:sz w:val="28"/>
        </w:rPr>
        <w:t xml:space="preserve"> сәйкес жаңа редакцияда жазылсын.</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Оқу-ағарту министрінің 30.06.2023 </w:t>
      </w:r>
      <w:r>
        <w:rPr>
          <w:rFonts w:ascii="Times New Roman"/>
          <w:b w:val="false"/>
          <w:i w:val="false"/>
          <w:color w:val="000000"/>
          <w:sz w:val="28"/>
        </w:rPr>
        <w:t>№ 188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 асырап алу жөніндегі </w:t>
            </w:r>
            <w:r>
              <w:br/>
            </w:r>
            <w:r>
              <w:rPr>
                <w:rFonts w:ascii="Times New Roman"/>
                <w:b w:val="false"/>
                <w:i w:val="false"/>
                <w:color w:val="000000"/>
                <w:sz w:val="20"/>
              </w:rPr>
              <w:t xml:space="preserve">агенттіктерді аккредиттеу </w:t>
            </w:r>
            <w:r>
              <w:br/>
            </w:r>
            <w:r>
              <w:rPr>
                <w:rFonts w:ascii="Times New Roman"/>
                <w:b w:val="false"/>
                <w:i w:val="false"/>
                <w:color w:val="000000"/>
                <w:sz w:val="20"/>
              </w:rPr>
              <w:t xml:space="preserve">қағидаларына </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министрлігі</w:t>
            </w:r>
            <w:r>
              <w:br/>
            </w:r>
            <w:r>
              <w:rPr>
                <w:rFonts w:ascii="Times New Roman"/>
                <w:b w:val="false"/>
                <w:i w:val="false"/>
                <w:color w:val="000000"/>
                <w:sz w:val="20"/>
              </w:rPr>
              <w:t>Балалардың құқықтарын</w:t>
            </w:r>
            <w:r>
              <w:br/>
            </w:r>
            <w:r>
              <w:rPr>
                <w:rFonts w:ascii="Times New Roman"/>
                <w:b w:val="false"/>
                <w:i w:val="false"/>
                <w:color w:val="000000"/>
                <w:sz w:val="20"/>
              </w:rPr>
              <w:t>қорғау комитетінің төрағасы</w:t>
            </w:r>
            <w:r>
              <w:br/>
            </w:r>
            <w:r>
              <w:rPr>
                <w:rFonts w:ascii="Times New Roman"/>
                <w:b w:val="false"/>
                <w:i w:val="false"/>
                <w:color w:val="000000"/>
                <w:sz w:val="20"/>
              </w:rPr>
              <w:t>__________________________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болған жағдайда)</w:t>
            </w:r>
            <w:r>
              <w:br/>
            </w:r>
            <w:r>
              <w:rPr>
                <w:rFonts w:ascii="Times New Roman"/>
                <w:b w:val="false"/>
                <w:i w:val="false"/>
                <w:color w:val="000000"/>
                <w:sz w:val="20"/>
              </w:rPr>
              <w:t>бала асырап алу жөніндегі</w:t>
            </w:r>
            <w:r>
              <w:br/>
            </w:r>
            <w:r>
              <w:rPr>
                <w:rFonts w:ascii="Times New Roman"/>
                <w:b w:val="false"/>
                <w:i w:val="false"/>
                <w:color w:val="000000"/>
                <w:sz w:val="20"/>
              </w:rPr>
              <w:t xml:space="preserve">агенттіктің cенім білдірген </w:t>
            </w:r>
            <w:r>
              <w:br/>
            </w:r>
            <w:r>
              <w:rPr>
                <w:rFonts w:ascii="Times New Roman"/>
                <w:b w:val="false"/>
                <w:i w:val="false"/>
                <w:color w:val="000000"/>
                <w:sz w:val="20"/>
              </w:rPr>
              <w:t>адамы</w:t>
            </w:r>
            <w:r>
              <w:br/>
            </w:r>
            <w:r>
              <w:rPr>
                <w:rFonts w:ascii="Times New Roman"/>
                <w:b w:val="false"/>
                <w:i w:val="false"/>
                <w:color w:val="000000"/>
                <w:sz w:val="20"/>
              </w:rPr>
              <w:t>__________________________</w:t>
            </w:r>
            <w:r>
              <w:br/>
            </w:r>
            <w:r>
              <w:rPr>
                <w:rFonts w:ascii="Times New Roman"/>
                <w:b w:val="false"/>
                <w:i w:val="false"/>
                <w:color w:val="000000"/>
                <w:sz w:val="20"/>
              </w:rPr>
              <w:t xml:space="preserve">(байланыс телефондарын </w:t>
            </w:r>
            <w:r>
              <w:br/>
            </w:r>
            <w:r>
              <w:rPr>
                <w:rFonts w:ascii="Times New Roman"/>
                <w:b w:val="false"/>
                <w:i w:val="false"/>
                <w:color w:val="000000"/>
                <w:sz w:val="20"/>
              </w:rPr>
              <w:t xml:space="preserve">көрсете отырып, агенттіктің </w:t>
            </w:r>
            <w:r>
              <w:br/>
            </w:r>
            <w:r>
              <w:rPr>
                <w:rFonts w:ascii="Times New Roman"/>
                <w:b w:val="false"/>
                <w:i w:val="false"/>
                <w:color w:val="000000"/>
                <w:sz w:val="20"/>
              </w:rPr>
              <w:t xml:space="preserve">қысқартусыз толық атауы, тегі, </w:t>
            </w:r>
            <w:r>
              <w:br/>
            </w:r>
            <w:r>
              <w:rPr>
                <w:rFonts w:ascii="Times New Roman"/>
                <w:b w:val="false"/>
                <w:i w:val="false"/>
                <w:color w:val="000000"/>
                <w:sz w:val="20"/>
              </w:rPr>
              <w:t xml:space="preserve">аты, әкесінің аты </w:t>
            </w:r>
            <w:r>
              <w:br/>
            </w:r>
            <w:r>
              <w:rPr>
                <w:rFonts w:ascii="Times New Roman"/>
                <w:b w:val="false"/>
                <w:i w:val="false"/>
                <w:color w:val="000000"/>
                <w:sz w:val="20"/>
              </w:rPr>
              <w:t>(бар болған жағдайда)</w:t>
            </w:r>
          </w:p>
        </w:tc>
      </w:tr>
    </w:tbl>
    <w:bookmarkStart w:name="z145" w:id="75"/>
    <w:p>
      <w:pPr>
        <w:spacing w:after="0"/>
        <w:ind w:left="0"/>
        <w:jc w:val="left"/>
      </w:pPr>
      <w:r>
        <w:rPr>
          <w:rFonts w:ascii="Times New Roman"/>
          <w:b/>
          <w:i w:val="false"/>
          <w:color w:val="000000"/>
        </w:rPr>
        <w:t xml:space="preserve"> Өтініш</w:t>
      </w:r>
    </w:p>
    <w:bookmarkEnd w:id="75"/>
    <w:p>
      <w:pPr>
        <w:spacing w:after="0"/>
        <w:ind w:left="0"/>
        <w:jc w:val="both"/>
      </w:pPr>
      <w:r>
        <w:rPr>
          <w:rFonts w:ascii="Times New Roman"/>
          <w:b w:val="false"/>
          <w:i w:val="false"/>
          <w:color w:val="000000"/>
          <w:sz w:val="28"/>
        </w:rPr>
        <w:t xml:space="preserve">
      Сізден Қазақстан Республикасының аумағында бала асырап алу жөніндегі қызметті жүзеге асыру үшін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(агенттіктің және ол орналасқан мемлекеттің атауы)</w:t>
      </w:r>
    </w:p>
    <w:p>
      <w:pPr>
        <w:spacing w:after="0"/>
        <w:ind w:left="0"/>
        <w:jc w:val="both"/>
      </w:pPr>
      <w:r>
        <w:rPr>
          <w:rFonts w:ascii="Times New Roman"/>
          <w:b w:val="false"/>
          <w:i w:val="false"/>
          <w:color w:val="000000"/>
          <w:sz w:val="28"/>
        </w:rPr>
        <w:t xml:space="preserve">
      бала асырап алу жөніндегі агенттікті аккредиттеу немесе бала асырап алу жөніндегі агенттікті аккредиттеу мерзімін ұзарту үшін ұсынған құжаттарын (керегін таңдау) қарастыруды сұраймын. </w:t>
      </w:r>
    </w:p>
    <w:p>
      <w:pPr>
        <w:spacing w:after="0"/>
        <w:ind w:left="0"/>
        <w:jc w:val="both"/>
      </w:pPr>
      <w:r>
        <w:rPr>
          <w:rFonts w:ascii="Times New Roman"/>
          <w:b w:val="false"/>
          <w:i w:val="false"/>
          <w:color w:val="000000"/>
          <w:sz w:val="28"/>
        </w:rPr>
        <w:t>
      Ақпараттық жүйелердегі заңмен қорғалатын құпияны қамтитын мәліметтерді пайдалануға келісім беремін.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 20__ жыл</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сенім білдірген адамның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асырап алу жөніндегі</w:t>
            </w:r>
            <w:r>
              <w:br/>
            </w:r>
            <w:r>
              <w:rPr>
                <w:rFonts w:ascii="Times New Roman"/>
                <w:b w:val="false"/>
                <w:i w:val="false"/>
                <w:color w:val="000000"/>
                <w:sz w:val="20"/>
              </w:rPr>
              <w:t>агенттіктерді аккредиттеу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148" w:id="76"/>
    <w:p>
      <w:pPr>
        <w:spacing w:after="0"/>
        <w:ind w:left="0"/>
        <w:jc w:val="left"/>
      </w:pPr>
      <w:r>
        <w:rPr>
          <w:rFonts w:ascii="Times New Roman"/>
          <w:b/>
          <w:i w:val="false"/>
          <w:color w:val="000000"/>
        </w:rPr>
        <w:t xml:space="preserve"> "Бала асырап алу агенттігін аккредиттеу немесе аккредиттеу мерзімін ұзарту" мемлекеттік қызмет көрсетуге қойылатын негізгі талаптардың тізбесі "Бала асырап алу жөніндегі агенттікті аккредиттеу" мемлекеттік көрсетілетін қызметтің кіші түрі "Бала асырап алу жөніндегі агенттікті аккредиттеу мерзімін ұзарту" мемлекеттік көрсетілетін қызметтің кіші түрі</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құқықтарын қорғау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"Бала асырап алу жөніндегі агенттікті аккредиттеу" және "Бала асырап алу жөніндегі агенттікті аккредиттеу мерзімін ұзарту" мемлекеттік көрсетілетін қызметтердің кіші түрлерін көрсету нәтижесін беру:</w:t>
            </w:r>
          </w:p>
          <w:p>
            <w:pPr>
              <w:spacing w:after="20"/>
              <w:ind w:left="20"/>
              <w:jc w:val="both"/>
            </w:pPr>
            <w:r>
              <w:rPr>
                <w:rFonts w:ascii="Times New Roman"/>
                <w:b w:val="false"/>
                <w:i w:val="false"/>
                <w:color w:val="000000"/>
                <w:sz w:val="20"/>
              </w:rPr>
              <w:t>
1) көрсетілетін қызметті берушінің кеңсесі;</w:t>
            </w:r>
          </w:p>
          <w:p>
            <w:pPr>
              <w:spacing w:after="20"/>
              <w:ind w:left="20"/>
              <w:jc w:val="both"/>
            </w:pPr>
            <w:r>
              <w:rPr>
                <w:rFonts w:ascii="Times New Roman"/>
                <w:b w:val="false"/>
                <w:i w:val="false"/>
                <w:color w:val="000000"/>
                <w:sz w:val="20"/>
              </w:rPr>
              <w:t>
2) "электрондық үкіметтің" www. egov. 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мерзімдері:</w:t>
            </w:r>
          </w:p>
          <w:p>
            <w:pPr>
              <w:spacing w:after="20"/>
              <w:ind w:left="20"/>
              <w:jc w:val="both"/>
            </w:pPr>
            <w:r>
              <w:rPr>
                <w:rFonts w:ascii="Times New Roman"/>
                <w:b w:val="false"/>
                <w:i w:val="false"/>
                <w:color w:val="000000"/>
                <w:sz w:val="20"/>
              </w:rPr>
              <w:t>
1) бала асырап алу жөніндегі агенттікті аккредиттеу: көрсетілетін қызметті берушіге құжаттарды тапсырған сәттен бастап, сондай-ақ портал арқылы өтініш берген кезде – күнтізбелік отыз күн;</w:t>
            </w:r>
          </w:p>
          <w:p>
            <w:pPr>
              <w:spacing w:after="20"/>
              <w:ind w:left="20"/>
              <w:jc w:val="both"/>
            </w:pPr>
            <w:r>
              <w:rPr>
                <w:rFonts w:ascii="Times New Roman"/>
                <w:b w:val="false"/>
                <w:i w:val="false"/>
                <w:color w:val="000000"/>
                <w:sz w:val="20"/>
              </w:rPr>
              <w:t>
бала асырап алу жөніндегі агенттікті аккредиттеу мерзімін ұзарту: көрсетілетін қызметті берушіге құжаттарды тапсырған сәттен бастап, сондай-ақ портал арқылы өтініш берген кезде – күнтізбелік он бес күн;</w:t>
            </w:r>
          </w:p>
          <w:p>
            <w:pPr>
              <w:spacing w:after="20"/>
              <w:ind w:left="20"/>
              <w:jc w:val="both"/>
            </w:pPr>
            <w:r>
              <w:rPr>
                <w:rFonts w:ascii="Times New Roman"/>
                <w:b w:val="false"/>
                <w:i w:val="false"/>
                <w:color w:val="000000"/>
                <w:sz w:val="20"/>
              </w:rPr>
              <w:t>
2) көрсетілетін қызметті алушының құжаттарды тапсыруы үшін күтудің барынша рұқсат берілетін уақыты – 20 минут;</w:t>
            </w:r>
          </w:p>
          <w:p>
            <w:pPr>
              <w:spacing w:after="20"/>
              <w:ind w:left="20"/>
              <w:jc w:val="both"/>
            </w:pPr>
            <w:r>
              <w:rPr>
                <w:rFonts w:ascii="Times New Roman"/>
                <w:b w:val="false"/>
                <w:i w:val="false"/>
                <w:color w:val="000000"/>
                <w:sz w:val="20"/>
              </w:rPr>
              <w:t>
3) көрсетілетін қызметті алушыға қызмет көрсетудің ьарынша рұқсат берілетін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асырап алу жөніндегі агенттікті аккредиттеу" және "Бала асырап алу жөніндегі агенттікті аккредиттеу мерзімін ұзарту" электрондық (ішінара автоматтандырылған) және (немесе) қағаз жүзінде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мемлекеттік қызмет көрсетуге қойылатын талаптардың 9-тармағында көрсетілген негіздер бойынша бала асырап алу жөніндегі агенттікті аккредиттеу туралы шешім не бала асырап алу жөніндегі агенттікті аккредиттеу мерзімін ұзарту не мемлекеттік қызмет көрсетуден бас тарту туралы дәлелді шешім.</w:t>
            </w:r>
          </w:p>
          <w:p>
            <w:pPr>
              <w:spacing w:after="20"/>
              <w:ind w:left="20"/>
              <w:jc w:val="both"/>
            </w:pPr>
            <w:r>
              <w:rPr>
                <w:rFonts w:ascii="Times New Roman"/>
                <w:b w:val="false"/>
                <w:i w:val="false"/>
                <w:color w:val="000000"/>
                <w:sz w:val="20"/>
              </w:rPr>
              <w:t>
Мемлекеттік қызметті көрсету нәтижесін ұсыну нысаны: электрондық және (немесе) қағаз түрінде.</w:t>
            </w:r>
          </w:p>
          <w:p>
            <w:pPr>
              <w:spacing w:after="20"/>
              <w:ind w:left="20"/>
              <w:jc w:val="both"/>
            </w:pPr>
            <w:r>
              <w:rPr>
                <w:rFonts w:ascii="Times New Roman"/>
                <w:b w:val="false"/>
                <w:i w:val="false"/>
                <w:color w:val="000000"/>
                <w:sz w:val="20"/>
              </w:rPr>
              <w:t>
Көрсетілетін қызметті алушы мемлекеттік қызмет көрсету нәтижесіне қағаз тасымалдағышта жүгінген кезде, мемлекеттік қызмет көрсету нәтижесі электронды нысанда ресімделеді, басып шығарылады, мөрмен және көрсетілетін қызметті берушінің уәкілетті адамының қолымен расталады.</w:t>
            </w:r>
          </w:p>
          <w:p>
            <w:pPr>
              <w:spacing w:after="20"/>
              <w:ind w:left="20"/>
              <w:jc w:val="both"/>
            </w:pPr>
            <w:r>
              <w:rPr>
                <w:rFonts w:ascii="Times New Roman"/>
                <w:b w:val="false"/>
                <w:i w:val="false"/>
                <w:color w:val="000000"/>
                <w:sz w:val="20"/>
              </w:rPr>
              <w:t>
Порталда мемлекеттік қызмет көрсету нәтижесі электрондық құжат нысанында көрсетілетін қызметті алушының "жеке кабинетіне" жіберіледі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2015 жылғы 23 қарашадағы Қазақстан Республикасының Еңбек кодексіне (бұдан әрі – Кодекс)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портал-жөндеу жұмыстарын жүргізуге байланысты техникалық үзілістерді қоспағанда, тәулік бойы (көрсетілетін қызметті алушы жұмыс уақыты аяқталғаннан кейін, Кодекске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w:t>
            </w:r>
          </w:p>
          <w:p>
            <w:pPr>
              <w:spacing w:after="20"/>
              <w:ind w:left="20"/>
              <w:jc w:val="both"/>
            </w:pPr>
            <w:r>
              <w:rPr>
                <w:rFonts w:ascii="Times New Roman"/>
                <w:b w:val="false"/>
                <w:i w:val="false"/>
                <w:color w:val="000000"/>
                <w:sz w:val="20"/>
              </w:rPr>
              <w:t>
1) "Бала асырап алу жөніндегі агенттікті аккредиттеу" мемлекеттік көрсетілетін қызметтің кіші түрі үшін:</w:t>
            </w:r>
          </w:p>
          <w:p>
            <w:pPr>
              <w:spacing w:after="20"/>
              <w:ind w:left="20"/>
              <w:jc w:val="both"/>
            </w:pPr>
            <w:r>
              <w:rPr>
                <w:rFonts w:ascii="Times New Roman"/>
                <w:b w:val="false"/>
                <w:i w:val="false"/>
                <w:color w:val="000000"/>
                <w:sz w:val="20"/>
              </w:rPr>
              <w:t>
1-1) осы мемлекеттік қызмет көрсетуге қойылатын талаптарға қосымшаға сәйкес нысан бойынша өтініш;</w:t>
            </w:r>
          </w:p>
          <w:p>
            <w:pPr>
              <w:spacing w:after="20"/>
              <w:ind w:left="20"/>
              <w:jc w:val="both"/>
            </w:pPr>
            <w:r>
              <w:rPr>
                <w:rFonts w:ascii="Times New Roman"/>
                <w:b w:val="false"/>
                <w:i w:val="false"/>
                <w:color w:val="000000"/>
                <w:sz w:val="20"/>
              </w:rPr>
              <w:t>
1-2) көрсетілетін қызметті алушының жеке басын куәландыратын құжат (жеке басын сәйкестендіру үшін талап етіледі);</w:t>
            </w:r>
          </w:p>
          <w:p>
            <w:pPr>
              <w:spacing w:after="20"/>
              <w:ind w:left="20"/>
              <w:jc w:val="both"/>
            </w:pPr>
            <w:r>
              <w:rPr>
                <w:rFonts w:ascii="Times New Roman"/>
                <w:b w:val="false"/>
                <w:i w:val="false"/>
                <w:color w:val="000000"/>
                <w:sz w:val="20"/>
              </w:rPr>
              <w:t>
1-3) құрылтай құжаттарының нотариалды куәландырылған көшірмелері;</w:t>
            </w:r>
          </w:p>
          <w:p>
            <w:pPr>
              <w:spacing w:after="20"/>
              <w:ind w:left="20"/>
              <w:jc w:val="both"/>
            </w:pPr>
            <w:r>
              <w:rPr>
                <w:rFonts w:ascii="Times New Roman"/>
                <w:b w:val="false"/>
                <w:i w:val="false"/>
                <w:color w:val="000000"/>
                <w:sz w:val="20"/>
              </w:rPr>
              <w:t>
1-4) тиісті салада қызметті жүзеге асыруға өкілеттігін растайтын, бала асырап алу жөніндегі агенттік (бұдан әрі – агенттік) орналасқан мемлекеттің құзыретті органы берген құжаттың көшірмесі;</w:t>
            </w:r>
          </w:p>
          <w:p>
            <w:pPr>
              <w:spacing w:after="20"/>
              <w:ind w:left="20"/>
              <w:jc w:val="both"/>
            </w:pPr>
            <w:r>
              <w:rPr>
                <w:rFonts w:ascii="Times New Roman"/>
                <w:b w:val="false"/>
                <w:i w:val="false"/>
                <w:color w:val="000000"/>
                <w:sz w:val="20"/>
              </w:rPr>
              <w:t>
1-5) агенттіктің өкілеттігін растайтын құжатты берген немесе агенттіктің Қазақстан Республикасының аумағында тиісті қызметті жүзеге асыру мүмкіндігі туралы қызметіне бақылауды жүзеге асыратын мемлекеттің құзыретті органының ұсыным хаты;</w:t>
            </w:r>
          </w:p>
          <w:p>
            <w:pPr>
              <w:spacing w:after="20"/>
              <w:ind w:left="20"/>
              <w:jc w:val="both"/>
            </w:pPr>
            <w:r>
              <w:rPr>
                <w:rFonts w:ascii="Times New Roman"/>
                <w:b w:val="false"/>
                <w:i w:val="false"/>
                <w:color w:val="000000"/>
                <w:sz w:val="20"/>
              </w:rPr>
              <w:t>
1-6) бала асырап алуға үміткерлерге агенттік ұсынатын, көрсетілетін қызметтердің тізбесі;</w:t>
            </w:r>
          </w:p>
          <w:p>
            <w:pPr>
              <w:spacing w:after="20"/>
              <w:ind w:left="20"/>
              <w:jc w:val="both"/>
            </w:pPr>
            <w:r>
              <w:rPr>
                <w:rFonts w:ascii="Times New Roman"/>
                <w:b w:val="false"/>
                <w:i w:val="false"/>
                <w:color w:val="000000"/>
                <w:sz w:val="20"/>
              </w:rPr>
              <w:t>
1-7) "Неке (ерлі-зайыптылық) және отбасы туралы" Қазақстан Республикасының</w:t>
            </w:r>
          </w:p>
          <w:p>
            <w:pPr>
              <w:spacing w:after="20"/>
              <w:ind w:left="20"/>
              <w:jc w:val="both"/>
            </w:pPr>
            <w:r>
              <w:rPr>
                <w:rFonts w:ascii="Times New Roman"/>
                <w:b w:val="false"/>
                <w:i w:val="false"/>
                <w:color w:val="000000"/>
                <w:sz w:val="20"/>
              </w:rPr>
              <w:t>
Кодексіне сәйкес асырап алынған балалардың тұрмыс жағдайлары мен тәрбиесіне бақылауды жүзеге асыру және тиісті есептер беру жөніндегі міндеттеме;</w:t>
            </w:r>
          </w:p>
          <w:p>
            <w:pPr>
              <w:spacing w:after="20"/>
              <w:ind w:left="20"/>
              <w:jc w:val="both"/>
            </w:pPr>
            <w:r>
              <w:rPr>
                <w:rFonts w:ascii="Times New Roman"/>
                <w:b w:val="false"/>
                <w:i w:val="false"/>
                <w:color w:val="000000"/>
                <w:sz w:val="20"/>
              </w:rPr>
              <w:t>
1-8) бала асырап алушылардың өздері тұратын мемлекетке келген соң асырап алынған баланың Қазақстан Республикасының консулдық мекемесінде есепке қойылуын бақылауды жүзеге асыру жөніндегі міндеттеме;</w:t>
            </w:r>
          </w:p>
          <w:p>
            <w:pPr>
              <w:spacing w:after="20"/>
              <w:ind w:left="20"/>
              <w:jc w:val="both"/>
            </w:pPr>
            <w:r>
              <w:rPr>
                <w:rFonts w:ascii="Times New Roman"/>
                <w:b w:val="false"/>
                <w:i w:val="false"/>
                <w:color w:val="000000"/>
                <w:sz w:val="20"/>
              </w:rPr>
              <w:t>
1-9) агенттіктің көрсетілетін қызметті алушыға берген нотариалды куәландырылған сенімхаты;</w:t>
            </w:r>
          </w:p>
          <w:p>
            <w:pPr>
              <w:spacing w:after="20"/>
              <w:ind w:left="20"/>
              <w:jc w:val="both"/>
            </w:pPr>
            <w:r>
              <w:rPr>
                <w:rFonts w:ascii="Times New Roman"/>
                <w:b w:val="false"/>
                <w:i w:val="false"/>
                <w:color w:val="000000"/>
                <w:sz w:val="20"/>
              </w:rPr>
              <w:t>
1-10) агенттік орналасқан мемлекеттің аумағында немесе Қазақстан Республикасының аумағында агенттіктің қызметі тоқтатылған жағдайда, белгіленген тәртіппен асырап алынған балалардың өмір сүру және тәрбиелену жағдайлары туралы есептер мен ақпаратты беріп отыратын органды немесе ұйымды тағайындау туралы агенттік орналасқан мемлекеттің құзыретті органының міндеттемесі;</w:t>
            </w:r>
          </w:p>
          <w:p>
            <w:pPr>
              <w:spacing w:after="20"/>
              <w:ind w:left="20"/>
              <w:jc w:val="both"/>
            </w:pPr>
            <w:r>
              <w:rPr>
                <w:rFonts w:ascii="Times New Roman"/>
                <w:b w:val="false"/>
                <w:i w:val="false"/>
                <w:color w:val="000000"/>
                <w:sz w:val="20"/>
              </w:rPr>
              <w:t>
1-11) агенттік орналасқан мемлекеттің құзыретті органының баланың қайтыс болуы, оған қатыгездік көрсету, оның ішінде балаға физикалық немесе психикалық зорлық-зомбылық жасау, сондай-ақ баланың жыныстық тиіспеушілігіне қастық жасау фактісі анықталған кезден бастап жиырма төрт сағат ішінде Қазақстан Республикасының балалардың құқықтарын қорғау саласындағы уәкілетті органына хабар беру туралы міндеттемесі;</w:t>
            </w:r>
          </w:p>
          <w:p>
            <w:pPr>
              <w:spacing w:after="20"/>
              <w:ind w:left="20"/>
              <w:jc w:val="both"/>
            </w:pPr>
            <w:r>
              <w:rPr>
                <w:rFonts w:ascii="Times New Roman"/>
                <w:b w:val="false"/>
                <w:i w:val="false"/>
                <w:color w:val="000000"/>
                <w:sz w:val="20"/>
              </w:rPr>
              <w:t>
1-12) агенттік орналасқан мемлекеттің құзыретті органының агенттіктің құрылтай құжаттарындағы өзгерістер туралы Қазақстан Республикасының балалардың құқықтарын қорғау саласындағы уәкілетті органын хабардар ету туралы міндеттемесі;</w:t>
            </w:r>
          </w:p>
          <w:p>
            <w:pPr>
              <w:spacing w:after="20"/>
              <w:ind w:left="20"/>
              <w:jc w:val="both"/>
            </w:pPr>
            <w:r>
              <w:rPr>
                <w:rFonts w:ascii="Times New Roman"/>
                <w:b w:val="false"/>
                <w:i w:val="false"/>
                <w:color w:val="000000"/>
                <w:sz w:val="20"/>
              </w:rPr>
              <w:t>
портал арқылы:</w:t>
            </w:r>
          </w:p>
          <w:p>
            <w:pPr>
              <w:spacing w:after="20"/>
              <w:ind w:left="20"/>
              <w:jc w:val="both"/>
            </w:pPr>
            <w:r>
              <w:rPr>
                <w:rFonts w:ascii="Times New Roman"/>
                <w:b w:val="false"/>
                <w:i w:val="false"/>
                <w:color w:val="000000"/>
                <w:sz w:val="20"/>
              </w:rPr>
              <w:t>
"Бала асырап алу жөніндегі агенттікті аккредиттеу" мемлекеттік көрсетілетін қызметтің кіші түрі үшін:</w:t>
            </w:r>
          </w:p>
          <w:p>
            <w:pPr>
              <w:spacing w:after="20"/>
              <w:ind w:left="20"/>
              <w:jc w:val="both"/>
            </w:pPr>
            <w:r>
              <w:rPr>
                <w:rFonts w:ascii="Times New Roman"/>
                <w:b w:val="false"/>
                <w:i w:val="false"/>
                <w:color w:val="000000"/>
                <w:sz w:val="20"/>
              </w:rPr>
              <w:t>
1-1) көрсетілетін қызметті алушының ЭЦҚ қойылған электрондық құжат нысанындағы сұрау;</w:t>
            </w:r>
          </w:p>
          <w:p>
            <w:pPr>
              <w:spacing w:after="20"/>
              <w:ind w:left="20"/>
              <w:jc w:val="both"/>
            </w:pPr>
            <w:r>
              <w:rPr>
                <w:rFonts w:ascii="Times New Roman"/>
                <w:b w:val="false"/>
                <w:i w:val="false"/>
                <w:color w:val="000000"/>
                <w:sz w:val="20"/>
              </w:rPr>
              <w:t>
1-2) құрылтай құжаттарының нотариалды куәландырылған көшірмелерінің электронды көшірмесі;</w:t>
            </w:r>
          </w:p>
          <w:p>
            <w:pPr>
              <w:spacing w:after="20"/>
              <w:ind w:left="20"/>
              <w:jc w:val="both"/>
            </w:pPr>
            <w:r>
              <w:rPr>
                <w:rFonts w:ascii="Times New Roman"/>
                <w:b w:val="false"/>
                <w:i w:val="false"/>
                <w:color w:val="000000"/>
                <w:sz w:val="20"/>
              </w:rPr>
              <w:t>
1-3) бала асырап алу жөніндегі агенттік (бұдан әрі – агенттік) орналасқан мемлекеттің құзыретті органы берген оның тиісті салада қызметті жүзеге асыруға өкілеттігін растайтын құжаттың электронды көшірмесі;</w:t>
            </w:r>
          </w:p>
          <w:p>
            <w:pPr>
              <w:spacing w:after="20"/>
              <w:ind w:left="20"/>
              <w:jc w:val="both"/>
            </w:pPr>
            <w:r>
              <w:rPr>
                <w:rFonts w:ascii="Times New Roman"/>
                <w:b w:val="false"/>
                <w:i w:val="false"/>
                <w:color w:val="000000"/>
                <w:sz w:val="20"/>
              </w:rPr>
              <w:t>
1-4) агенттіктің өкілеттігін растайтын құжатты берген немесе агенттіктің Қазақстан Республикасының аумағында тиісті қызметті жүзеге асыру мүмкіндігі туралы қызметіне бақылауды жүзеге асыратын мемлекеттің құзыретті органының ұсыным хатының электронды көшірмесі;</w:t>
            </w:r>
          </w:p>
          <w:p>
            <w:pPr>
              <w:spacing w:after="20"/>
              <w:ind w:left="20"/>
              <w:jc w:val="both"/>
            </w:pPr>
            <w:r>
              <w:rPr>
                <w:rFonts w:ascii="Times New Roman"/>
                <w:b w:val="false"/>
                <w:i w:val="false"/>
                <w:color w:val="000000"/>
                <w:sz w:val="20"/>
              </w:rPr>
              <w:t>
1-5) бала асырап алуға үміткерлерге агенттік ұсынатын, көрсетілетін қызметтер тізбесінің электронды көшірмесі;</w:t>
            </w:r>
          </w:p>
          <w:p>
            <w:pPr>
              <w:spacing w:after="20"/>
              <w:ind w:left="20"/>
              <w:jc w:val="both"/>
            </w:pPr>
            <w:r>
              <w:rPr>
                <w:rFonts w:ascii="Times New Roman"/>
                <w:b w:val="false"/>
                <w:i w:val="false"/>
                <w:color w:val="000000"/>
                <w:sz w:val="20"/>
              </w:rPr>
              <w:t>
1-6) "Неке (ерлі-зайыптылық) және отбасы туралы" Қазақстан Республикасының Кодексіне сәйкес асырап алынған балалардың тұрмыс жағдайлары мен тәрбиесіне бақылауды жүзеге асыру және тиісті есептер беру жөніндегі міндеттеменің электронды көшірмесі;</w:t>
            </w:r>
          </w:p>
          <w:p>
            <w:pPr>
              <w:spacing w:after="20"/>
              <w:ind w:left="20"/>
              <w:jc w:val="both"/>
            </w:pPr>
            <w:r>
              <w:rPr>
                <w:rFonts w:ascii="Times New Roman"/>
                <w:b w:val="false"/>
                <w:i w:val="false"/>
                <w:color w:val="000000"/>
                <w:sz w:val="20"/>
              </w:rPr>
              <w:t>
1-7) бала асырап алушылардың өздері тұратын мемлекетке келген соң асырап алынған баланың Қазақстан Республикасының консулдық мекемесінде есепке қойылуын бақылауды жүзеге асыру жөніндегі міндеттеменің электронды көшірмесі;</w:t>
            </w:r>
          </w:p>
          <w:p>
            <w:pPr>
              <w:spacing w:after="20"/>
              <w:ind w:left="20"/>
              <w:jc w:val="both"/>
            </w:pPr>
            <w:r>
              <w:rPr>
                <w:rFonts w:ascii="Times New Roman"/>
                <w:b w:val="false"/>
                <w:i w:val="false"/>
                <w:color w:val="000000"/>
                <w:sz w:val="20"/>
              </w:rPr>
              <w:t>
1-8) агенттіктің көрсетілетін қызметті алушыға берген нотариалды куәландырылған сенімхатының электронды көшірмесі;</w:t>
            </w:r>
          </w:p>
          <w:p>
            <w:pPr>
              <w:spacing w:after="20"/>
              <w:ind w:left="20"/>
              <w:jc w:val="both"/>
            </w:pPr>
            <w:r>
              <w:rPr>
                <w:rFonts w:ascii="Times New Roman"/>
                <w:b w:val="false"/>
                <w:i w:val="false"/>
                <w:color w:val="000000"/>
                <w:sz w:val="20"/>
              </w:rPr>
              <w:t>
1-9) агенттік орналасқан мемлекеттің аумағында немесе Қазақстан Республикасының аумағында агенттіктің қызметі тоқтатылған жағдайда, белгіленген тәртіппен асырап алынған балалардың өмір сүру және тәрбиелену жағдайлары туралы есептер мен ақпаратты беріп отыратын органды немесе ұйымды тағайындау туралы агенттік орналасқан мемлекеттің құзыретті органының міндеттемесінің электрондық көшермесі;</w:t>
            </w:r>
          </w:p>
          <w:p>
            <w:pPr>
              <w:spacing w:after="20"/>
              <w:ind w:left="20"/>
              <w:jc w:val="both"/>
            </w:pPr>
            <w:r>
              <w:rPr>
                <w:rFonts w:ascii="Times New Roman"/>
                <w:b w:val="false"/>
                <w:i w:val="false"/>
                <w:color w:val="000000"/>
                <w:sz w:val="20"/>
              </w:rPr>
              <w:t>
1-10) агенттік орналасқан мемлекеттің құзыретті органының баланың қайтыс болуы, оған қатыгездік көрсету, оның ішінде балаға физикалық немесе психикалық зорлық-зомбылық жасау, сондай-ақ баланың жыныстық тиіспеушілігіне қастық жасау фактісі анықталған кезден бастап жиырма төрт сағат ішінде Қазақстан Республикасының баланың құқықтарын қорғау саласындағы уәкілетті органына хабар беру туралы міндеттемесінің электрондық көшермесі;</w:t>
            </w:r>
          </w:p>
          <w:p>
            <w:pPr>
              <w:spacing w:after="20"/>
              <w:ind w:left="20"/>
              <w:jc w:val="both"/>
            </w:pPr>
            <w:r>
              <w:rPr>
                <w:rFonts w:ascii="Times New Roman"/>
                <w:b w:val="false"/>
                <w:i w:val="false"/>
                <w:color w:val="000000"/>
                <w:sz w:val="20"/>
              </w:rPr>
              <w:t>
1-11) агенттік орналасқан мемлекеттің құзыретті органының агенттіктің құрылтай құжаттарындағы өзгерістер туралы Қазақстан Республикасының баланың құқықтарын қорғау саласындағы уәкілетті органын хабардар ету туралы міндеттемесінің электрондық көшермесі.</w:t>
            </w:r>
          </w:p>
          <w:p>
            <w:pPr>
              <w:spacing w:after="20"/>
              <w:ind w:left="20"/>
              <w:jc w:val="both"/>
            </w:pPr>
            <w:r>
              <w:rPr>
                <w:rFonts w:ascii="Times New Roman"/>
                <w:b w:val="false"/>
                <w:i w:val="false"/>
                <w:color w:val="000000"/>
                <w:sz w:val="20"/>
              </w:rPr>
              <w:t>
көрсетілетін қызметті берушіге:</w:t>
            </w:r>
          </w:p>
          <w:p>
            <w:pPr>
              <w:spacing w:after="20"/>
              <w:ind w:left="20"/>
              <w:jc w:val="both"/>
            </w:pPr>
            <w:r>
              <w:rPr>
                <w:rFonts w:ascii="Times New Roman"/>
                <w:b w:val="false"/>
                <w:i w:val="false"/>
                <w:color w:val="000000"/>
                <w:sz w:val="20"/>
              </w:rPr>
              <w:t>
2) "Бала асырап алу жөніндегі агенттікті аккредиттеу мерзімін ұзарту" мемлекеттік көрсетілетін қызметтің кіші түрі үшін:</w:t>
            </w:r>
          </w:p>
          <w:p>
            <w:pPr>
              <w:spacing w:after="20"/>
              <w:ind w:left="20"/>
              <w:jc w:val="both"/>
            </w:pPr>
            <w:r>
              <w:rPr>
                <w:rFonts w:ascii="Times New Roman"/>
                <w:b w:val="false"/>
                <w:i w:val="false"/>
                <w:color w:val="000000"/>
                <w:sz w:val="20"/>
              </w:rPr>
              <w:t>
2-1) осы Қағидаларға 1-қосымшаға сәйкес нысан бойынша көрсетілетін қызметті алушының өтініші;</w:t>
            </w:r>
          </w:p>
          <w:p>
            <w:pPr>
              <w:spacing w:after="20"/>
              <w:ind w:left="20"/>
              <w:jc w:val="both"/>
            </w:pPr>
            <w:r>
              <w:rPr>
                <w:rFonts w:ascii="Times New Roman"/>
                <w:b w:val="false"/>
                <w:i w:val="false"/>
                <w:color w:val="000000"/>
                <w:sz w:val="20"/>
              </w:rPr>
              <w:t>
2-2) бала асырап алу жөніндегі агенттіктің сенім білдірген адамға берген нотариалды куәландырылған сенімхатының көшірмесі.</w:t>
            </w:r>
          </w:p>
          <w:p>
            <w:pPr>
              <w:spacing w:after="20"/>
              <w:ind w:left="20"/>
              <w:jc w:val="both"/>
            </w:pPr>
            <w:r>
              <w:rPr>
                <w:rFonts w:ascii="Times New Roman"/>
                <w:b w:val="false"/>
                <w:i w:val="false"/>
                <w:color w:val="000000"/>
                <w:sz w:val="20"/>
              </w:rPr>
              <w:t>
портал арқылы:</w:t>
            </w:r>
          </w:p>
          <w:p>
            <w:pPr>
              <w:spacing w:after="20"/>
              <w:ind w:left="20"/>
              <w:jc w:val="both"/>
            </w:pPr>
            <w:r>
              <w:rPr>
                <w:rFonts w:ascii="Times New Roman"/>
                <w:b w:val="false"/>
                <w:i w:val="false"/>
                <w:color w:val="000000"/>
                <w:sz w:val="20"/>
              </w:rPr>
              <w:t>
"Бала асырап алу жөніндегі агенттікті аккредиттеу мерзімін ұзарту" мемлекеттік көрсетілетін қызметтің кіші түрі үшін:</w:t>
            </w:r>
          </w:p>
          <w:p>
            <w:pPr>
              <w:spacing w:after="20"/>
              <w:ind w:left="20"/>
              <w:jc w:val="both"/>
            </w:pPr>
            <w:r>
              <w:rPr>
                <w:rFonts w:ascii="Times New Roman"/>
                <w:b w:val="false"/>
                <w:i w:val="false"/>
                <w:color w:val="000000"/>
                <w:sz w:val="20"/>
              </w:rPr>
              <w:t>
2-1) көрсетілетін қызметті алушының ЭЦҚ қойылған электрондық құжат нысанындағы сұрау;</w:t>
            </w:r>
          </w:p>
          <w:p>
            <w:pPr>
              <w:spacing w:after="20"/>
              <w:ind w:left="20"/>
              <w:jc w:val="both"/>
            </w:pPr>
            <w:r>
              <w:rPr>
                <w:rFonts w:ascii="Times New Roman"/>
                <w:b w:val="false"/>
                <w:i w:val="false"/>
                <w:color w:val="000000"/>
                <w:sz w:val="20"/>
              </w:rPr>
              <w:t>
2-2) агенттіктің сенім білдірген адамға берген нотариалды куәландырылған сенімхатының көшірмесі.</w:t>
            </w:r>
          </w:p>
          <w:p>
            <w:pPr>
              <w:spacing w:after="20"/>
              <w:ind w:left="20"/>
              <w:jc w:val="both"/>
            </w:pPr>
            <w:r>
              <w:rPr>
                <w:rFonts w:ascii="Times New Roman"/>
                <w:b w:val="false"/>
                <w:i w:val="false"/>
                <w:color w:val="000000"/>
                <w:sz w:val="20"/>
              </w:rPr>
              <w:t>
Барлық ұсынылған құжаттар Қазақстан Республикасының заңнамасында және Қазақстан Республикасы қатысушысы болып табылатын халықаралық шарттарда көзделген тәртіппен заңдастырылады.</w:t>
            </w:r>
          </w:p>
          <w:p>
            <w:pPr>
              <w:spacing w:after="20"/>
              <w:ind w:left="20"/>
              <w:jc w:val="both"/>
            </w:pPr>
            <w:r>
              <w:rPr>
                <w:rFonts w:ascii="Times New Roman"/>
                <w:b w:val="false"/>
                <w:i w:val="false"/>
                <w:color w:val="000000"/>
                <w:sz w:val="20"/>
              </w:rPr>
              <w:t>
Қазақстан Республикасынан тыс жерде берілген құжаттар тиісті шет мемлекеттің мемлекеттік тілінде ұсынылады, сондай-ақ қазақ және орыс тілдеріне аударылуға жатады.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асырап алу жөніндегі агенттікті аккредиттеу үшін:</w:t>
            </w:r>
          </w:p>
          <w:p>
            <w:pPr>
              <w:spacing w:after="20"/>
              <w:ind w:left="20"/>
              <w:jc w:val="both"/>
            </w:pPr>
            <w:r>
              <w:rPr>
                <w:rFonts w:ascii="Times New Roman"/>
                <w:b w:val="false"/>
                <w:i w:val="false"/>
                <w:color w:val="000000"/>
                <w:sz w:val="20"/>
              </w:rPr>
              <w:t>
1) ұсынылған құжаттардың Қазақстан Республикасының заңнамасында белгіленген талаптарға сәйкес болмауы;</w:t>
            </w:r>
          </w:p>
          <w:p>
            <w:pPr>
              <w:spacing w:after="20"/>
              <w:ind w:left="20"/>
              <w:jc w:val="both"/>
            </w:pPr>
            <w:r>
              <w:rPr>
                <w:rFonts w:ascii="Times New Roman"/>
                <w:b w:val="false"/>
                <w:i w:val="false"/>
                <w:color w:val="000000"/>
                <w:sz w:val="20"/>
              </w:rPr>
              <w:t>
2) өз қызметі туралы дәйексіз мәліметтер ұсынылуы;</w:t>
            </w:r>
          </w:p>
          <w:p>
            <w:pPr>
              <w:spacing w:after="20"/>
              <w:ind w:left="20"/>
              <w:jc w:val="both"/>
            </w:pPr>
            <w:r>
              <w:rPr>
                <w:rFonts w:ascii="Times New Roman"/>
                <w:b w:val="false"/>
                <w:i w:val="false"/>
                <w:color w:val="000000"/>
                <w:sz w:val="20"/>
              </w:rPr>
              <w:t>
3) агенттіктің немесе оның филиалдарының және (немесе) өкілдіктерінің қызметі туралы шет мемлекеттің құзыретті органдарынан, сондай-ақ Қазақстан Республикасының мемлекеттік органдарынан келіп түскен жағымсыз ақпараттың болуы;</w:t>
            </w:r>
          </w:p>
          <w:p>
            <w:pPr>
              <w:spacing w:after="20"/>
              <w:ind w:left="20"/>
              <w:jc w:val="both"/>
            </w:pPr>
            <w:r>
              <w:rPr>
                <w:rFonts w:ascii="Times New Roman"/>
                <w:b w:val="false"/>
                <w:i w:val="false"/>
                <w:color w:val="000000"/>
                <w:sz w:val="20"/>
              </w:rPr>
              <w:t>
4) агенттік орналасқан мемлекеттегі қолайсыз әлеуметтік-экономикалық, саяси, экологиялық ахуал, әскери іс-қимылдардың жүзеге асырылуы;</w:t>
            </w:r>
          </w:p>
          <w:p>
            <w:pPr>
              <w:spacing w:after="20"/>
              <w:ind w:left="20"/>
              <w:jc w:val="both"/>
            </w:pPr>
            <w:r>
              <w:rPr>
                <w:rFonts w:ascii="Times New Roman"/>
                <w:b w:val="false"/>
                <w:i w:val="false"/>
                <w:color w:val="000000"/>
                <w:sz w:val="20"/>
              </w:rPr>
              <w:t>
5) агенттіктің филиалы және (немесе) өкілдігі қызметкерлерінің Қазақстан Республикасының заңнамасын бұзуы;</w:t>
            </w:r>
          </w:p>
          <w:p>
            <w:pPr>
              <w:spacing w:after="20"/>
              <w:ind w:left="20"/>
              <w:jc w:val="both"/>
            </w:pPr>
            <w:r>
              <w:rPr>
                <w:rFonts w:ascii="Times New Roman"/>
                <w:b w:val="false"/>
                <w:i w:val="false"/>
                <w:color w:val="000000"/>
                <w:sz w:val="20"/>
              </w:rPr>
              <w:t>
6) агенттіктің асырап алынған балалардың тұрмыс жағдайлары мен тәрбиесін бақылауды жүзеге асыру және белгіленген тәртіппен тиісті есептер мен ақпарат беру жөніндегі өз міндеттемелерін бұзуы;</w:t>
            </w:r>
          </w:p>
          <w:p>
            <w:pPr>
              <w:spacing w:after="20"/>
              <w:ind w:left="20"/>
              <w:jc w:val="both"/>
            </w:pPr>
            <w:r>
              <w:rPr>
                <w:rFonts w:ascii="Times New Roman"/>
                <w:b w:val="false"/>
                <w:i w:val="false"/>
                <w:color w:val="000000"/>
                <w:sz w:val="20"/>
              </w:rPr>
              <w:t xml:space="preserve">
7) агенттіктің асырап алынған баланың белгіленген тәртіппен Қазақстан Республикасының консулдық мекемесінде есепке қойылуын бақылауды жүзеге асыру жөніндегі өз міндеттемелерін бұзуы; </w:t>
            </w:r>
          </w:p>
          <w:p>
            <w:pPr>
              <w:spacing w:after="20"/>
              <w:ind w:left="20"/>
              <w:jc w:val="both"/>
            </w:pPr>
            <w:r>
              <w:rPr>
                <w:rFonts w:ascii="Times New Roman"/>
                <w:b w:val="false"/>
                <w:i w:val="false"/>
                <w:color w:val="000000"/>
                <w:sz w:val="20"/>
              </w:rPr>
              <w:t xml:space="preserve">
8) агенттіктің өз мемлекеті аумағында қызметінің тоқтатылуы; </w:t>
            </w:r>
          </w:p>
          <w:p>
            <w:pPr>
              <w:spacing w:after="20"/>
              <w:ind w:left="20"/>
              <w:jc w:val="both"/>
            </w:pPr>
            <w:r>
              <w:rPr>
                <w:rFonts w:ascii="Times New Roman"/>
                <w:b w:val="false"/>
                <w:i w:val="false"/>
                <w:color w:val="000000"/>
                <w:sz w:val="20"/>
              </w:rPr>
              <w:t>
9) Қазақстан Республикасының аумағында аккредиттелген агенттіктердің белгіленген санынан асуы;</w:t>
            </w:r>
          </w:p>
          <w:p>
            <w:pPr>
              <w:spacing w:after="20"/>
              <w:ind w:left="20"/>
              <w:jc w:val="both"/>
            </w:pPr>
            <w:r>
              <w:rPr>
                <w:rFonts w:ascii="Times New Roman"/>
                <w:b w:val="false"/>
                <w:i w:val="false"/>
                <w:color w:val="000000"/>
                <w:sz w:val="20"/>
              </w:rPr>
              <w:t>
10)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11)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12)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13)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xml:space="preserve">
14)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p>
            <w:pPr>
              <w:spacing w:after="20"/>
              <w:ind w:left="20"/>
              <w:jc w:val="both"/>
            </w:pPr>
            <w:r>
              <w:rPr>
                <w:rFonts w:ascii="Times New Roman"/>
                <w:b w:val="false"/>
                <w:i w:val="false"/>
                <w:color w:val="000000"/>
                <w:sz w:val="20"/>
              </w:rPr>
              <w:t>
"Бала асырап алу жөніндегі агенттікті аккредиттеу мерзімін ұзарту" мемлекеттік көрсетілетін қызметтің кіші түрі үшін:</w:t>
            </w:r>
          </w:p>
          <w:p>
            <w:pPr>
              <w:spacing w:after="20"/>
              <w:ind w:left="20"/>
              <w:jc w:val="both"/>
            </w:pPr>
            <w:r>
              <w:rPr>
                <w:rFonts w:ascii="Times New Roman"/>
                <w:b w:val="false"/>
                <w:i w:val="false"/>
                <w:color w:val="000000"/>
                <w:sz w:val="20"/>
              </w:rPr>
              <w:t>
1) "Неке (ерлі-зайыптылық) және отбасы туралы" Қазақстан Республикасы Кодексі нормаларының сақталмауы;</w:t>
            </w:r>
          </w:p>
          <w:p>
            <w:pPr>
              <w:spacing w:after="20"/>
              <w:ind w:left="20"/>
              <w:jc w:val="both"/>
            </w:pPr>
            <w:r>
              <w:rPr>
                <w:rFonts w:ascii="Times New Roman"/>
                <w:b w:val="false"/>
                <w:i w:val="false"/>
                <w:color w:val="000000"/>
                <w:sz w:val="20"/>
              </w:rPr>
              <w:t>
2) көрсетілетін қызметті алушының мемлекеттік көрсетілетін қызметті алу үшін ұсынған құжаттарының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p>
            <w:pPr>
              <w:spacing w:after="20"/>
              <w:ind w:left="20"/>
              <w:jc w:val="both"/>
            </w:pPr>
            <w:r>
              <w:rPr>
                <w:rFonts w:ascii="Times New Roman"/>
                <w:b w:val="false"/>
                <w:i w:val="false"/>
                <w:color w:val="000000"/>
                <w:sz w:val="20"/>
              </w:rPr>
              <w:t>
5)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6)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xml:space="preserve">
7)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оның ішінде электрондық нысанда көрсетілетін қызметтің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көрсетілетін қызметті ЭЦҚ болған жағдайда электрондық нысанда портал арқылы немесе көрсетілетін қызметті алушының ұялы байланыс операторы ұсынған абоненттік нөмірін порталдың есептік жазбасына тіркеген және қосқан кезде бір реттік парольмен куәландыру арқылы алады.</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жағдайы туралы ақпаратты қашықтықтан қол жеткізу режимінде порталдағы "жеке кабинеті", көрсетілетін қызметті берушінің анықтама қызметтері, сондай-ақ, Бірыңғай байланыс орталығының "1414", 8 800 080 7777 телефоны арқылы 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азаматтары болып табылатын,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тұрақты тұратын,</w:t>
            </w:r>
            <w:r>
              <w:br/>
            </w:r>
            <w:r>
              <w:rPr>
                <w:rFonts w:ascii="Times New Roman"/>
                <w:b w:val="false"/>
                <w:i w:val="false"/>
                <w:color w:val="000000"/>
                <w:sz w:val="20"/>
              </w:rPr>
              <w:t>жетім балаларды, ата-</w:t>
            </w:r>
            <w:r>
              <w:br/>
            </w:r>
            <w:r>
              <w:rPr>
                <w:rFonts w:ascii="Times New Roman"/>
                <w:b w:val="false"/>
                <w:i w:val="false"/>
                <w:color w:val="000000"/>
                <w:sz w:val="20"/>
              </w:rPr>
              <w:t xml:space="preserve">аналарының қамқорлығынсыз </w:t>
            </w:r>
            <w:r>
              <w:br/>
            </w:r>
            <w:r>
              <w:rPr>
                <w:rFonts w:ascii="Times New Roman"/>
                <w:b w:val="false"/>
                <w:i w:val="false"/>
                <w:color w:val="000000"/>
                <w:sz w:val="20"/>
              </w:rPr>
              <w:t xml:space="preserve">қалған балаларды асырап алуға </w:t>
            </w:r>
            <w:r>
              <w:br/>
            </w:r>
            <w:r>
              <w:rPr>
                <w:rFonts w:ascii="Times New Roman"/>
                <w:b w:val="false"/>
                <w:i w:val="false"/>
                <w:color w:val="000000"/>
                <w:sz w:val="20"/>
              </w:rPr>
              <w:t xml:space="preserve">тілек білдірген адамдарды </w:t>
            </w:r>
            <w:r>
              <w:br/>
            </w:r>
            <w:r>
              <w:rPr>
                <w:rFonts w:ascii="Times New Roman"/>
                <w:b w:val="false"/>
                <w:i w:val="false"/>
                <w:color w:val="000000"/>
                <w:sz w:val="20"/>
              </w:rPr>
              <w:t>есепке алу қағидаларына</w:t>
            </w:r>
            <w:r>
              <w:br/>
            </w:r>
            <w:r>
              <w:rPr>
                <w:rFonts w:ascii="Times New Roman"/>
                <w:b w:val="false"/>
                <w:i w:val="false"/>
                <w:color w:val="000000"/>
                <w:sz w:val="20"/>
              </w:rPr>
              <w:t>1-қосымша</w:t>
            </w:r>
          </w:p>
        </w:tc>
      </w:tr>
    </w:tbl>
    <w:bookmarkStart w:name="z151" w:id="77"/>
    <w:p>
      <w:pPr>
        <w:spacing w:after="0"/>
        <w:ind w:left="0"/>
        <w:jc w:val="left"/>
      </w:pPr>
      <w:r>
        <w:rPr>
          <w:rFonts w:ascii="Times New Roman"/>
          <w:b/>
          <w:i w:val="false"/>
          <w:color w:val="000000"/>
        </w:rPr>
        <w:t xml:space="preserve"> "Бала асырап алуға тілек білдірген адамдарды есепке қою" мемлекеттік қызмет көрсетуге қойылатын негізгі талаптардың тізбесі</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және астананың білім басқармалары, аудандардағы және облыстық маңызы бар қалалардағы білім бөлімдері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және мемлекеттік қызмет көрсету нәтижелерін беру "электрондық үкіметтің" www. egov. 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мемлекеттік қызмет көрсетуге қойылатын талаптарына қосымшаға сәйкес нысан бойынша бала асырап алуға үміткер(лер) болу мүмкіндігі (мүмкін еместігі) қорытындысының дайындығы туралы хабарлама не осы мемлекеттік қызмет көрсетуге қойылатын талаптарының 9-тармағында көзделген жағдайларда және негіздер бойынша мемлекеттік қызметті көрсетуден бас тарту туралы дәлелді жауап.</w:t>
            </w:r>
          </w:p>
          <w:p>
            <w:pPr>
              <w:spacing w:after="20"/>
              <w:ind w:left="20"/>
              <w:jc w:val="both"/>
            </w:pPr>
            <w:r>
              <w:rPr>
                <w:rFonts w:ascii="Times New Roman"/>
                <w:b w:val="false"/>
                <w:i w:val="false"/>
                <w:color w:val="000000"/>
                <w:sz w:val="20"/>
              </w:rPr>
              <w:t>
Порталда мемлекеттік қызмет көрсетудің нәтижесі көрсетілетін қызметті алушының "жеке кабинетіне" жіберіледі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 –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нәтижелерін беру келесі жұмыс күнімен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ЭЦҚ қойылған немесе көрсетілетін қызметті алушының ұялы байланыс операторы берген абоненттік нөмірі порталдың есептік жазбасына тіркелген және қосылған кезде бір реттік парольмен куәландырылған электрондық құжат нысанында бала асырап алуға тілек білдірген адамдарды есепке қою туралы өтініш;</w:t>
            </w:r>
          </w:p>
          <w:p>
            <w:pPr>
              <w:spacing w:after="20"/>
              <w:ind w:left="20"/>
              <w:jc w:val="both"/>
            </w:pPr>
            <w:r>
              <w:rPr>
                <w:rFonts w:ascii="Times New Roman"/>
                <w:b w:val="false"/>
                <w:i w:val="false"/>
                <w:color w:val="000000"/>
                <w:sz w:val="20"/>
              </w:rPr>
              <w:t>
2) жақын туыстарының бала асырап алуға жазбаша келісімінің электрондық көшірмесі;</w:t>
            </w:r>
          </w:p>
          <w:p>
            <w:pPr>
              <w:spacing w:after="20"/>
              <w:ind w:left="20"/>
              <w:jc w:val="both"/>
            </w:pPr>
            <w:r>
              <w:rPr>
                <w:rFonts w:ascii="Times New Roman"/>
                <w:b w:val="false"/>
                <w:i w:val="false"/>
                <w:color w:val="000000"/>
                <w:sz w:val="20"/>
              </w:rPr>
              <w:t>
3) жиынтық табыстың мөлшері туралы анықтаманың электрондық көшірмесі (жұмыс орнынан еңбекақысы туралы, Кәсіпкерлік қызметпен айналысудан түскен табыстары және некеде тұрған жағдайда, көрсетілетін қызметті алушы мен жұбайының (зайыбының) өзге де табыстары туралы анықтама);</w:t>
            </w:r>
          </w:p>
          <w:p>
            <w:pPr>
              <w:spacing w:after="20"/>
              <w:ind w:left="20"/>
              <w:jc w:val="both"/>
            </w:pPr>
            <w:r>
              <w:rPr>
                <w:rFonts w:ascii="Times New Roman"/>
                <w:b w:val="false"/>
                <w:i w:val="false"/>
                <w:color w:val="000000"/>
                <w:sz w:val="20"/>
              </w:rPr>
              <w:t>
4) көрсетілетін қызметті алушының және егер некеде тұрса жұбайының (зайыбының) "Адамның бала асырап алуы, оны қорғаншылыққа немесе қамқоршылыққа, патронатқа қабылдап алуы мүмкін болмайтын аурулардың тізбесін бекіту туралы" Қазақстан Республикасы Денсаулық сақтау және әлеуметтік даму министрінің 2015 жылғы 28 тамыздағы № 692 бұйрығымен (Қазақстан Республикасының нормативтік құқықтық актілерді мемлекеттік тіркеу тізілімінде № 12127 болып тіркелген) бекітілген тізбеге сәйкес ауруының жоқтығын растайтын денсаулық жағдайы туралы анықтаманың, сондай-ақ "Денсаулық сақтау саласында мемлекеттік қызметтер көрсетудің кейбір мәселелері туралы" Қазақстан Республикасы Денсаулық сақтау министрінің 2020 жылғы 18 мамырдағы № ҚР ДСМ-49/2020 бұйрығымен бекітілген нысанға сәйкес наркологиялық және психиатриялық диспансерлерде есепте тұрғандығы туралы мәліметтің жоқтығы туралы анықтаманың электрондық көшірмесі;</w:t>
            </w:r>
          </w:p>
          <w:p>
            <w:pPr>
              <w:spacing w:after="20"/>
              <w:ind w:left="20"/>
              <w:jc w:val="both"/>
            </w:pPr>
            <w:r>
              <w:rPr>
                <w:rFonts w:ascii="Times New Roman"/>
                <w:b w:val="false"/>
                <w:i w:val="false"/>
                <w:color w:val="000000"/>
                <w:sz w:val="20"/>
              </w:rPr>
              <w:t>
5) көрсетілетін қызметті алушының және (немесе) жұбайының (зайыбының) тұрғын үйін пайдалану құқығын растайтын құжаттың электрондық көшірмесі (тұрғын үйге меншік құқығы болмаған жағдайда);</w:t>
            </w:r>
          </w:p>
          <w:p>
            <w:pPr>
              <w:spacing w:after="20"/>
              <w:ind w:left="20"/>
              <w:jc w:val="both"/>
            </w:pPr>
            <w:r>
              <w:rPr>
                <w:rFonts w:ascii="Times New Roman"/>
                <w:b w:val="false"/>
                <w:i w:val="false"/>
                <w:color w:val="000000"/>
                <w:sz w:val="20"/>
              </w:rPr>
              <w:t>
6) жетім балалар мен ата-анасының қамқорлығынсыз қалған балаларды отбасына тәрбиелеуге қабылдауға тілек білдірген адамдардың психологиялық дайындықтан өткені туралы сертификаттың (жақын туыстарын қоспағанда)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кәмелет жасқа толмауы;</w:t>
            </w:r>
          </w:p>
          <w:p>
            <w:pPr>
              <w:spacing w:after="20"/>
              <w:ind w:left="20"/>
              <w:jc w:val="both"/>
            </w:pPr>
            <w:r>
              <w:rPr>
                <w:rFonts w:ascii="Times New Roman"/>
                <w:b w:val="false"/>
                <w:i w:val="false"/>
                <w:color w:val="000000"/>
                <w:sz w:val="20"/>
              </w:rPr>
              <w:t>
2) көрсетілетін қызметті алушыны соттың әрекетке қабілетсіз немесе әрекетке қабілеті шектеулі деп тануы;</w:t>
            </w:r>
          </w:p>
          <w:p>
            <w:pPr>
              <w:spacing w:after="20"/>
              <w:ind w:left="20"/>
              <w:jc w:val="both"/>
            </w:pPr>
            <w:r>
              <w:rPr>
                <w:rFonts w:ascii="Times New Roman"/>
                <w:b w:val="false"/>
                <w:i w:val="false"/>
                <w:color w:val="000000"/>
                <w:sz w:val="20"/>
              </w:rPr>
              <w:t>
3) соттың ерлі-зайыптылардың біреуін әрекетке қабілетсіз немесе әрекетке қабілеті шектеулі деп тануы;</w:t>
            </w:r>
          </w:p>
          <w:p>
            <w:pPr>
              <w:spacing w:after="20"/>
              <w:ind w:left="20"/>
              <w:jc w:val="both"/>
            </w:pPr>
            <w:r>
              <w:rPr>
                <w:rFonts w:ascii="Times New Roman"/>
                <w:b w:val="false"/>
                <w:i w:val="false"/>
                <w:color w:val="000000"/>
                <w:sz w:val="20"/>
              </w:rPr>
              <w:t>
4) соттың көрсетілетін қызметті алушыны ата-ана құқықтарынан айыруы немесе ата-ана құқықтарынан шектеуі;</w:t>
            </w:r>
          </w:p>
          <w:p>
            <w:pPr>
              <w:spacing w:after="20"/>
              <w:ind w:left="20"/>
              <w:jc w:val="both"/>
            </w:pPr>
            <w:r>
              <w:rPr>
                <w:rFonts w:ascii="Times New Roman"/>
                <w:b w:val="false"/>
                <w:i w:val="false"/>
                <w:color w:val="000000"/>
                <w:sz w:val="20"/>
              </w:rPr>
              <w:t>
5) көрсетілетін қызметті алушыны Қазақстан Республикасының заңдарында жүктелген міндеттерді тиісінше орындамағаны үшін қорғаншы немесе қамқоршы міндеттерінен шеттету;</w:t>
            </w:r>
          </w:p>
          <w:p>
            <w:pPr>
              <w:spacing w:after="20"/>
              <w:ind w:left="20"/>
              <w:jc w:val="both"/>
            </w:pPr>
            <w:r>
              <w:rPr>
                <w:rFonts w:ascii="Times New Roman"/>
                <w:b w:val="false"/>
                <w:i w:val="false"/>
                <w:color w:val="000000"/>
                <w:sz w:val="20"/>
              </w:rPr>
              <w:t>
6) соттың бала асырап алушылардың кінәсінен бала асырап алудың күшін жоюы;</w:t>
            </w:r>
          </w:p>
          <w:p>
            <w:pPr>
              <w:spacing w:after="20"/>
              <w:ind w:left="20"/>
              <w:jc w:val="both"/>
            </w:pPr>
            <w:r>
              <w:rPr>
                <w:rFonts w:ascii="Times New Roman"/>
                <w:b w:val="false"/>
                <w:i w:val="false"/>
                <w:color w:val="000000"/>
                <w:sz w:val="20"/>
              </w:rPr>
              <w:t>
7) көрсетілетін қызметті алушының ата-ана құқықтарын жүзеге асыруға кедергі келтіретін ауруының болуы;</w:t>
            </w:r>
          </w:p>
          <w:p>
            <w:pPr>
              <w:spacing w:after="20"/>
              <w:ind w:left="20"/>
              <w:jc w:val="both"/>
            </w:pPr>
            <w:r>
              <w:rPr>
                <w:rFonts w:ascii="Times New Roman"/>
                <w:b w:val="false"/>
                <w:i w:val="false"/>
                <w:color w:val="000000"/>
                <w:sz w:val="20"/>
              </w:rPr>
              <w:t>
8) көрсетілетін қызметті алушының тұрақты тұрғылықты жерінің болмауы;</w:t>
            </w:r>
          </w:p>
          <w:p>
            <w:pPr>
              <w:spacing w:after="20"/>
              <w:ind w:left="20"/>
              <w:jc w:val="both"/>
            </w:pPr>
            <w:r>
              <w:rPr>
                <w:rFonts w:ascii="Times New Roman"/>
                <w:b w:val="false"/>
                <w:i w:val="false"/>
                <w:color w:val="000000"/>
                <w:sz w:val="20"/>
              </w:rPr>
              <w:t>
9) көрсетілетін қызметті алушының дәстүрлі емес жыныстық бағдарды ұстануы;</w:t>
            </w:r>
          </w:p>
          <w:p>
            <w:pPr>
              <w:spacing w:after="20"/>
              <w:ind w:left="20"/>
              <w:jc w:val="both"/>
            </w:pPr>
            <w:r>
              <w:rPr>
                <w:rFonts w:ascii="Times New Roman"/>
                <w:b w:val="false"/>
                <w:i w:val="false"/>
                <w:color w:val="000000"/>
                <w:sz w:val="20"/>
              </w:rPr>
              <w:t>
10) қорғаншылықты (қамқоршылықты) белгілеу кезінде қасақана қылмыс жасағаны үшін жойылмаған немесе алынбаған сотталғандығының болуы, сондай-ақ осы тармақтың 15) тармақшасында аталған адамдар;</w:t>
            </w:r>
          </w:p>
          <w:p>
            <w:pPr>
              <w:spacing w:after="20"/>
              <w:ind w:left="20"/>
              <w:jc w:val="both"/>
            </w:pPr>
            <w:r>
              <w:rPr>
                <w:rFonts w:ascii="Times New Roman"/>
                <w:b w:val="false"/>
                <w:i w:val="false"/>
                <w:color w:val="000000"/>
                <w:sz w:val="20"/>
              </w:rPr>
              <w:t>
11) көрсетілетін қызметті алушының азаматтығының болмауы;</w:t>
            </w:r>
          </w:p>
          <w:p>
            <w:pPr>
              <w:spacing w:after="20"/>
              <w:ind w:left="20"/>
              <w:jc w:val="both"/>
            </w:pPr>
            <w:r>
              <w:rPr>
                <w:rFonts w:ascii="Times New Roman"/>
                <w:b w:val="false"/>
                <w:i w:val="false"/>
                <w:color w:val="000000"/>
                <w:sz w:val="20"/>
              </w:rPr>
              <w:t>
12) анасының қайтыс болуына немесе оның ата-ана құқықтарынан айырылуына байланысты баланың кемінде үш жыл іс жүзінде тәрбиелену жағдайларын қоспағанда, тіркелген некеде тұрмаған (ерлі-зайыпты болмаған) ер жынысты адамның өтініші;</w:t>
            </w:r>
          </w:p>
          <w:p>
            <w:pPr>
              <w:spacing w:after="20"/>
              <w:ind w:left="20"/>
              <w:jc w:val="both"/>
            </w:pPr>
            <w:r>
              <w:rPr>
                <w:rFonts w:ascii="Times New Roman"/>
                <w:b w:val="false"/>
                <w:i w:val="false"/>
                <w:color w:val="000000"/>
                <w:sz w:val="20"/>
              </w:rPr>
              <w:t>
13) көрсетілетін қызметті алушының баланы асырап алған кезде асырап алынған баланы Қазақстан Республикасының заңнамасында белгіленген ең төмен күнкөріс деңгейімен қамтамасыз ететін табысының болмауы;</w:t>
            </w:r>
          </w:p>
          <w:p>
            <w:pPr>
              <w:spacing w:after="20"/>
              <w:ind w:left="20"/>
              <w:jc w:val="both"/>
            </w:pPr>
            <w:r>
              <w:rPr>
                <w:rFonts w:ascii="Times New Roman"/>
                <w:b w:val="false"/>
                <w:i w:val="false"/>
                <w:color w:val="000000"/>
                <w:sz w:val="20"/>
              </w:rPr>
              <w:t>
14) көрсетілетін қызметті алушының наркологиялық немесе психоневрологиялық диспансерлерде есепте тұруы;</w:t>
            </w:r>
          </w:p>
          <w:p>
            <w:pPr>
              <w:spacing w:after="20"/>
              <w:ind w:left="20"/>
              <w:jc w:val="both"/>
            </w:pPr>
            <w:r>
              <w:rPr>
                <w:rFonts w:ascii="Times New Roman"/>
                <w:b w:val="false"/>
                <w:i w:val="false"/>
                <w:color w:val="000000"/>
                <w:sz w:val="20"/>
              </w:rPr>
              <w:t>
15) адам өлтіру, денсаулыққа қасақана зиян келтіру, халық денсаулығына және имандылыққа, жыныстық тиіспеушілікке қарсы қылмыстық құқық бұзушылықтары, экстремистік немесе террористік қылмыстары, адам саудасы үшін сотталғандығы бар немесе болған, қылмыстық қудалауға ұшырап отырған немесе ұшыраған (Қазақстан Республикасы Қылмыстық-процестік кодексінің 35-бабы бірінші бөлігінің 1) және 2) тармақшалары негізінде өздеріне қатысты қылмыстық қудалау тоқтатылған адамдарды қоспағанда);</w:t>
            </w:r>
          </w:p>
          <w:p>
            <w:pPr>
              <w:spacing w:after="20"/>
              <w:ind w:left="20"/>
              <w:jc w:val="both"/>
            </w:pPr>
            <w:r>
              <w:rPr>
                <w:rFonts w:ascii="Times New Roman"/>
                <w:b w:val="false"/>
                <w:i w:val="false"/>
                <w:color w:val="000000"/>
                <w:sz w:val="20"/>
              </w:rPr>
              <w:t>
16) Қазақстан Республикасының аумағында тұрақты тұратын, "Неке (ерлі-зайыптылық) және отбасы туралы" Қазақстан Республикасы Кодексінің 91-бабының 4-тармағында белгіленген тәртіппен психологиялық даярлықтан өтпеген (баланың жақын туыстарын қоспағанда) көрсетілетін қызметті алушылар;</w:t>
            </w:r>
          </w:p>
          <w:p>
            <w:pPr>
              <w:spacing w:after="20"/>
              <w:ind w:left="20"/>
              <w:jc w:val="both"/>
            </w:pPr>
            <w:r>
              <w:rPr>
                <w:rFonts w:ascii="Times New Roman"/>
                <w:b w:val="false"/>
                <w:i w:val="false"/>
                <w:color w:val="000000"/>
                <w:sz w:val="20"/>
              </w:rPr>
              <w:t>
17) мемлекеттік көрсетілетін қызметті алу үшін көрсетілетін қызметті алушы ұсынған құжаттардың және (немесе) оларда қамтылған деректердің (мәліметтердің) дәйексіздігін анықтау;</w:t>
            </w:r>
          </w:p>
          <w:p>
            <w:pPr>
              <w:spacing w:after="20"/>
              <w:ind w:left="20"/>
              <w:jc w:val="both"/>
            </w:pPr>
            <w:r>
              <w:rPr>
                <w:rFonts w:ascii="Times New Roman"/>
                <w:b w:val="false"/>
                <w:i w:val="false"/>
                <w:color w:val="000000"/>
                <w:sz w:val="20"/>
              </w:rPr>
              <w:t>
18)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19)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20)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21)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xml:space="preserve">
22)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оның ішінде электрондық нысанда көрсетілетін қызметтің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Бірыңғай байланыс орталығы арқылы алады: 1414, 8 800 080 7777.</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"Қорғаншылық және </w:t>
            </w:r>
            <w:r>
              <w:br/>
            </w:r>
            <w:r>
              <w:rPr>
                <w:rFonts w:ascii="Times New Roman"/>
                <w:b w:val="false"/>
                <w:i w:val="false"/>
                <w:color w:val="000000"/>
                <w:sz w:val="20"/>
              </w:rPr>
              <w:t xml:space="preserve">қамқоршылық жөнінде </w:t>
            </w:r>
            <w:r>
              <w:br/>
            </w:r>
            <w:r>
              <w:rPr>
                <w:rFonts w:ascii="Times New Roman"/>
                <w:b w:val="false"/>
                <w:i w:val="false"/>
                <w:color w:val="000000"/>
                <w:sz w:val="20"/>
              </w:rPr>
              <w:t>анықтамалар беру"</w:t>
            </w:r>
            <w:r>
              <w:br/>
            </w:r>
            <w:r>
              <w:rPr>
                <w:rFonts w:ascii="Times New Roman"/>
                <w:b w:val="false"/>
                <w:i w:val="false"/>
                <w:color w:val="000000"/>
                <w:sz w:val="20"/>
              </w:rPr>
              <w:t>мемлекеттік қызметті</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bl>
    <w:bookmarkStart w:name="z154" w:id="78"/>
    <w:p>
      <w:pPr>
        <w:spacing w:after="0"/>
        <w:ind w:left="0"/>
        <w:jc w:val="left"/>
      </w:pPr>
      <w:r>
        <w:rPr>
          <w:rFonts w:ascii="Times New Roman"/>
          <w:b/>
          <w:i w:val="false"/>
          <w:color w:val="000000"/>
        </w:rPr>
        <w:t xml:space="preserve"> "Қорғаншылық және қамқоршылық жөнінде анықтамалар беру" мемлекеттік қызмет көрсетуге қойылатын негізгі талаптардың тізбесі</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және астананың білім басқармалары, аудандардағы, облыстық маңызы бар қалалардағы білім бөлімдері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көрсетудің нәтижесін беру "электрондық үкіметтің" www. egov. 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Қорғаншылық және қамқоршылық туралы анықтама не осы мемлекеттік қызмет көрсетуге қойылатын талаптарының 9-тармағында көзделген жағдайларда және негіздер бойынша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Порталда мемлекеттік қызмет көрсетудің нәтижесі көрсетілетін қызметті алушының "жеке кабинетіне" жіберіледі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алынатын төлем мөлшері 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аралықтағы түскі үзіліспен сағат 9.00-ден 18.30-ға дейін.</w:t>
            </w:r>
          </w:p>
          <w:p>
            <w:pPr>
              <w:spacing w:after="20"/>
              <w:ind w:left="20"/>
              <w:jc w:val="both"/>
            </w:pPr>
            <w:r>
              <w:rPr>
                <w:rFonts w:ascii="Times New Roman"/>
                <w:b w:val="false"/>
                <w:i w:val="false"/>
                <w:color w:val="000000"/>
                <w:sz w:val="20"/>
              </w:rPr>
              <w:t>
2)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Оқу-ағарту министрлігінің: www. edu. gov. kz интернет-ресурсында;</w:t>
            </w:r>
          </w:p>
          <w:p>
            <w:pPr>
              <w:spacing w:after="20"/>
              <w:ind w:left="20"/>
              <w:jc w:val="both"/>
            </w:pPr>
            <w:r>
              <w:rPr>
                <w:rFonts w:ascii="Times New Roman"/>
                <w:b w:val="false"/>
                <w:i w:val="false"/>
                <w:color w:val="000000"/>
                <w:sz w:val="20"/>
              </w:rPr>
              <w:t>
2) www. egov. kz порталында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нысандағы өтініш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xml:space="preserve">
2) "Мемлекеттің қорғаншылық және қамқоршылық жөніндегі функцияларын жүзеге асыру қағидаларын бекіту туралы" Қазақстан Республикасы Үкіметінің 2012 жылғы 30 наурыздағы № 382 </w:t>
            </w:r>
            <w:r>
              <w:rPr>
                <w:rFonts w:ascii="Times New Roman"/>
                <w:b w:val="false"/>
                <w:i w:val="false"/>
                <w:color w:val="000000"/>
                <w:sz w:val="20"/>
              </w:rPr>
              <w:t>қаулысында</w:t>
            </w:r>
            <w:r>
              <w:rPr>
                <w:rFonts w:ascii="Times New Roman"/>
                <w:b w:val="false"/>
                <w:i w:val="false"/>
                <w:color w:val="000000"/>
                <w:sz w:val="20"/>
              </w:rPr>
              <w:t xml:space="preserve"> белгіленген талаптарға көрсетілетін қызметті алушының және (немесе) ұсынылған материалдардың, объектілердің, мемлекеттік қызмет көрсету үшін қажетті деректер мен мәліметтердің сәйкес келмеуі;</w:t>
            </w:r>
          </w:p>
          <w:p>
            <w:pPr>
              <w:spacing w:after="20"/>
              <w:ind w:left="20"/>
              <w:jc w:val="both"/>
            </w:pPr>
            <w:r>
              <w:rPr>
                <w:rFonts w:ascii="Times New Roman"/>
                <w:b w:val="false"/>
                <w:i w:val="false"/>
                <w:color w:val="000000"/>
                <w:sz w:val="20"/>
              </w:rPr>
              <w:t>
3)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5) көрсетілетін қызметті алушыға қатысты соттың заңды күшіне енген шешімі бар, оның негізінде көрсетілетін қызметті алушы мемлекеттік көрсетілетін қызметті алуға байланысты арнайы құқығынан айырылған;</w:t>
            </w:r>
          </w:p>
          <w:p>
            <w:pPr>
              <w:spacing w:after="20"/>
              <w:ind w:left="20"/>
              <w:jc w:val="both"/>
            </w:pPr>
            <w:r>
              <w:rPr>
                <w:rFonts w:ascii="Times New Roman"/>
                <w:b w:val="false"/>
                <w:i w:val="false"/>
                <w:color w:val="000000"/>
                <w:sz w:val="20"/>
              </w:rPr>
              <w:t xml:space="preserve">
6)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толмағандардың</w:t>
            </w:r>
            <w:r>
              <w:br/>
            </w:r>
            <w:r>
              <w:rPr>
                <w:rFonts w:ascii="Times New Roman"/>
                <w:b w:val="false"/>
                <w:i w:val="false"/>
                <w:color w:val="000000"/>
                <w:sz w:val="20"/>
              </w:rPr>
              <w:t>мүлкіне иелік ету үшін</w:t>
            </w:r>
            <w:r>
              <w:br/>
            </w:r>
            <w:r>
              <w:rPr>
                <w:rFonts w:ascii="Times New Roman"/>
                <w:b w:val="false"/>
                <w:i w:val="false"/>
                <w:color w:val="000000"/>
                <w:sz w:val="20"/>
              </w:rPr>
              <w:t>анықтамалар беру" мемлекеттік</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2-қосымша</w:t>
            </w:r>
          </w:p>
        </w:tc>
      </w:tr>
    </w:tbl>
    <w:bookmarkStart w:name="z157" w:id="79"/>
    <w:p>
      <w:pPr>
        <w:spacing w:after="0"/>
        <w:ind w:left="0"/>
        <w:jc w:val="left"/>
      </w:pPr>
      <w:r>
        <w:rPr>
          <w:rFonts w:ascii="Times New Roman"/>
          <w:b/>
          <w:i w:val="false"/>
          <w:color w:val="000000"/>
        </w:rPr>
        <w:t xml:space="preserve"> "Кәмелетке толмағандардың мүлкіне иелік ету үшін анықтамалар беру" мемлекеттік қызмет көрсетуге қойылатын негізгі талаптардың тізбесі</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және астананың білім басқармалары, аудандардағы, облыстық маңызы бар қалалардағы білім бөлімдері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көрсетудің нәтижесін беру "электрондық үкіметтің" www. egov. 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автоматтындырылған)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балалардың мүлкіне иелік ету үшін анықтама не осы мемлекеттік қызмет көрсетуге қойылатын талаптарының 9-тармағында көзделген жағдайларда және негіздер бойынша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Порталда мемлекеттік қызмет көрсетудің нәтижесі көрсетілетін қызметті алушының "жеке кабинетіне" жолданады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алынатын төлем мөлшері 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аралықтағы түскі үзіліспен сағат 9.00-ден 18.30-ға дейін.</w:t>
            </w:r>
          </w:p>
          <w:p>
            <w:pPr>
              <w:spacing w:after="20"/>
              <w:ind w:left="20"/>
              <w:jc w:val="both"/>
            </w:pPr>
            <w:r>
              <w:rPr>
                <w:rFonts w:ascii="Times New Roman"/>
                <w:b w:val="false"/>
                <w:i w:val="false"/>
                <w:color w:val="000000"/>
                <w:sz w:val="20"/>
              </w:rPr>
              <w:t>
2) порталдағы: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Оқу-ағарту министрлігінің: www. edu. gov. kz интернет-ресурсында;</w:t>
            </w:r>
          </w:p>
          <w:p>
            <w:pPr>
              <w:spacing w:after="20"/>
              <w:ind w:left="20"/>
              <w:jc w:val="both"/>
            </w:pPr>
            <w:r>
              <w:rPr>
                <w:rFonts w:ascii="Times New Roman"/>
                <w:b w:val="false"/>
                <w:i w:val="false"/>
                <w:color w:val="000000"/>
                <w:sz w:val="20"/>
              </w:rPr>
              <w:t>
2) www. egov. kz порталында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баланың (балалардың) заңды өкілінің біреуінің кәмелетке толмағандардың мүлкіне иелік етуге арналған электрондық құжат нысанындағы өтініші;</w:t>
            </w:r>
          </w:p>
          <w:p>
            <w:pPr>
              <w:spacing w:after="20"/>
              <w:ind w:left="20"/>
              <w:jc w:val="both"/>
            </w:pPr>
            <w:r>
              <w:rPr>
                <w:rFonts w:ascii="Times New Roman"/>
                <w:b w:val="false"/>
                <w:i w:val="false"/>
                <w:color w:val="000000"/>
                <w:sz w:val="20"/>
              </w:rPr>
              <w:t>
2) "АХАЖ тіркеу пункті" ақпараттық жүйесінде (бұдан әрі – АХАЖ АЖ) мәліметтер болмаған жағдайда не Қазақстан Республикасынан тыс жерде туылған жағдайда баланың туу туралы куәлігінің электрондық көшірмесі;</w:t>
            </w:r>
          </w:p>
          <w:p>
            <w:pPr>
              <w:spacing w:after="20"/>
              <w:ind w:left="20"/>
              <w:jc w:val="both"/>
            </w:pPr>
            <w:r>
              <w:rPr>
                <w:rFonts w:ascii="Times New Roman"/>
                <w:b w:val="false"/>
                <w:i w:val="false"/>
                <w:color w:val="000000"/>
                <w:sz w:val="20"/>
              </w:rPr>
              <w:t>
3) "Азаматтық хал актілерін мемлекеттік тіркеуді ұйымдастыру, азаматтық хал актілері жазбаларына өзгерістер енгізу, қалпына келтіру, жою қағидаларын бекіту туралы" Қазақстан Республикасы Әділет министрінің 2015 жылғы 25 ақпандағы № 112 бұйрығымен (Қазақстан Республикасының нормативтік құқықтық актілерін мемлекеттік тіркеу тізілімінде № 10764 болып тіркелген) бекітілген нысан бойынша жұбайының (зайыбының) нотариус куәландырған келісімінің электрондық көшірмесі не баланың (балалардың) жеке тұратын заңды өкілінің келісімі (ата-анасының біреуінің балаға қамқорлығының болмау фактісін растайтын құжаттардың электрондық көшірмесі: қайтыс болу туралы куәлік немесе хабарлама, ата-аналарды ата-ана құқықтарынан айыру, олардың ата-ана құқықтарын шектеу, ата-аналарды хабарсыз кеткен, әрекетке қабілетсіз (әрекет қабілеті шектеулі) деп тану, оларды қайтыс болды деп жариялау туралы сот шешімі, туу туралы анықтама және т. б. (АХАЖ АЖ-да мәліметтер болмаған жағдайда);</w:t>
            </w:r>
          </w:p>
          <w:p>
            <w:pPr>
              <w:spacing w:after="20"/>
              <w:ind w:left="20"/>
              <w:jc w:val="both"/>
            </w:pPr>
            <w:r>
              <w:rPr>
                <w:rFonts w:ascii="Times New Roman"/>
                <w:b w:val="false"/>
                <w:i w:val="false"/>
                <w:color w:val="000000"/>
                <w:sz w:val="20"/>
              </w:rPr>
              <w:t>
4) заң бойынша мұрагерлікке құқығы туралы куәліктің электрондық көшірмесі (нотариустен) (заң бойынша мұрагерлікке құқық алған жағдайда);</w:t>
            </w:r>
          </w:p>
          <w:p>
            <w:pPr>
              <w:spacing w:after="20"/>
              <w:ind w:left="20"/>
              <w:jc w:val="both"/>
            </w:pPr>
            <w:r>
              <w:rPr>
                <w:rFonts w:ascii="Times New Roman"/>
                <w:b w:val="false"/>
                <w:i w:val="false"/>
                <w:color w:val="000000"/>
                <w:sz w:val="20"/>
              </w:rPr>
              <w:t>
5) мүліктің болуын растайтын құжаттардың электрондық көшірмесі (тиісті ақпараттық жүйелерде мәліметтер болмаған жағдайда);</w:t>
            </w:r>
          </w:p>
          <w:p>
            <w:pPr>
              <w:spacing w:after="20"/>
              <w:ind w:left="20"/>
              <w:jc w:val="both"/>
            </w:pPr>
            <w:r>
              <w:rPr>
                <w:rFonts w:ascii="Times New Roman"/>
                <w:b w:val="false"/>
                <w:i w:val="false"/>
                <w:color w:val="000000"/>
                <w:sz w:val="20"/>
              </w:rPr>
              <w:t>
6) осы бұйрықпен бекітілген отбасы және балалар саласында мемлекеттік қызметті көрсету қағидаларына 12-қосымшаға сәйкес бала (балалар) (он жасқа толған жағдайда) пікірінің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дұрыс еместігін анықтау;</w:t>
            </w:r>
          </w:p>
          <w:p>
            <w:pPr>
              <w:spacing w:after="20"/>
              <w:ind w:left="20"/>
              <w:jc w:val="both"/>
            </w:pPr>
            <w:r>
              <w:rPr>
                <w:rFonts w:ascii="Times New Roman"/>
                <w:b w:val="false"/>
                <w:i w:val="false"/>
                <w:color w:val="000000"/>
                <w:sz w:val="20"/>
              </w:rPr>
              <w:t xml:space="preserve">
2) көрсетілетін қызметті алушының Қазақстан Республикасының Азаматтық Кодексінде және "Мемлекеттің қорғаншылық және қамқоршылық жөніндегі функцияларын жүзеге асыру қағидаларын бекіту туралы" Қазақстан Республикасы Үкіметінің 2012 жылғы 30 наурыздағы № 382 </w:t>
            </w:r>
            <w:r>
              <w:rPr>
                <w:rFonts w:ascii="Times New Roman"/>
                <w:b w:val="false"/>
                <w:i w:val="false"/>
                <w:color w:val="000000"/>
                <w:sz w:val="20"/>
              </w:rPr>
              <w:t>қаулысында</w:t>
            </w:r>
            <w:r>
              <w:rPr>
                <w:rFonts w:ascii="Times New Roman"/>
                <w:b w:val="false"/>
                <w:i w:val="false"/>
                <w:color w:val="000000"/>
                <w:sz w:val="20"/>
              </w:rPr>
              <w:t xml:space="preserve">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5) он төрт жасқа толмаған жетім баланың, ата-анасының қамқорлығынсыз қалған баланың тұрғын үйін иеліктен шығару, оның ішінде айырбастау немесе сыйға тарту бойынша мәмілелер жасау немесе олардың атынан кепілгерлік шартын, тұрғын үйді өтеусіз пайдалануға тапсыру немесе кепілге қою бойынша мәмілелер, заң бойынша, өсиет бойынша оларға тиесілі мұрагерлік құқықтардан бас тартуына, олардың тұрғын үйін бөлуге немесе одан үлес бөліп алуға әкеп соғатын мәмілелер жасасу;</w:t>
            </w:r>
          </w:p>
          <w:p>
            <w:pPr>
              <w:spacing w:after="20"/>
              <w:ind w:left="20"/>
              <w:jc w:val="both"/>
            </w:pPr>
            <w:r>
              <w:rPr>
                <w:rFonts w:ascii="Times New Roman"/>
                <w:b w:val="false"/>
                <w:i w:val="false"/>
                <w:color w:val="000000"/>
                <w:sz w:val="20"/>
              </w:rPr>
              <w:t>
6) көрсетілетін қызметті алушыға қатысты соттың заңды күшіне енген шешімі бар, оның негізінде көрсетілетін қызметті алушы мемлекеттік көрсетілетін қызметті алуға байланысты арнайы құқығынан айырылған;</w:t>
            </w:r>
          </w:p>
          <w:p>
            <w:pPr>
              <w:spacing w:after="20"/>
              <w:ind w:left="20"/>
              <w:jc w:val="both"/>
            </w:pPr>
            <w:r>
              <w:rPr>
                <w:rFonts w:ascii="Times New Roman"/>
                <w:b w:val="false"/>
                <w:i w:val="false"/>
                <w:color w:val="000000"/>
                <w:sz w:val="20"/>
              </w:rPr>
              <w:t xml:space="preserve">
7)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Бірыңғай байланыс орталығы арқылы алады: 1414, 8 800 080 7777.</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балаға (жетім балаларға)</w:t>
            </w:r>
            <w:r>
              <w:br/>
            </w:r>
            <w:r>
              <w:rPr>
                <w:rFonts w:ascii="Times New Roman"/>
                <w:b w:val="false"/>
                <w:i w:val="false"/>
                <w:color w:val="000000"/>
                <w:sz w:val="20"/>
              </w:rPr>
              <w:t>және ата-анасының</w:t>
            </w:r>
            <w:r>
              <w:br/>
            </w:r>
            <w:r>
              <w:rPr>
                <w:rFonts w:ascii="Times New Roman"/>
                <w:b w:val="false"/>
                <w:i w:val="false"/>
                <w:color w:val="000000"/>
                <w:sz w:val="20"/>
              </w:rPr>
              <w:t>қамқорлығынсыз қалған балаға</w:t>
            </w:r>
            <w:r>
              <w:br/>
            </w:r>
            <w:r>
              <w:rPr>
                <w:rFonts w:ascii="Times New Roman"/>
                <w:b w:val="false"/>
                <w:i w:val="false"/>
                <w:color w:val="000000"/>
                <w:sz w:val="20"/>
              </w:rPr>
              <w:t>(балаларға) қамқоршылық</w:t>
            </w:r>
            <w:r>
              <w:br/>
            </w:r>
            <w:r>
              <w:rPr>
                <w:rFonts w:ascii="Times New Roman"/>
                <w:b w:val="false"/>
                <w:i w:val="false"/>
                <w:color w:val="000000"/>
                <w:sz w:val="20"/>
              </w:rPr>
              <w:t>немесе қорғаншылық белгілеу"</w:t>
            </w:r>
            <w:r>
              <w:br/>
            </w:r>
            <w:r>
              <w:rPr>
                <w:rFonts w:ascii="Times New Roman"/>
                <w:b w:val="false"/>
                <w:i w:val="false"/>
                <w:color w:val="000000"/>
                <w:sz w:val="20"/>
              </w:rPr>
              <w:t>мемлекеттік қызметті</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bl>
    <w:bookmarkStart w:name="z160" w:id="80"/>
    <w:p>
      <w:pPr>
        <w:spacing w:after="0"/>
        <w:ind w:left="0"/>
        <w:jc w:val="left"/>
      </w:pPr>
      <w:r>
        <w:rPr>
          <w:rFonts w:ascii="Times New Roman"/>
          <w:b/>
          <w:i w:val="false"/>
          <w:color w:val="000000"/>
        </w:rPr>
        <w:t xml:space="preserve"> "Жетім балаға (жетім балаларға) және ата-анасының қамқорлығынсыз қалған балаға (балаларға) қамқоршылық немесе қорғаншылық белгілеу" мемлекеттік қызмет көрсетуге қойылатын негізгі талаптардың тізбесі</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және астананың білім беру басқармалары, аудандардың, облыстық маңызы бар қалалардың білім беру бөлімдері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көрсетудің нәтижесін беру:</w:t>
            </w:r>
          </w:p>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қоғамы (бұдан әрі) - Мемлекеттік корпорация);</w:t>
            </w:r>
          </w:p>
          <w:p>
            <w:pPr>
              <w:spacing w:after="20"/>
              <w:ind w:left="20"/>
              <w:jc w:val="both"/>
            </w:pPr>
            <w:r>
              <w:rPr>
                <w:rFonts w:ascii="Times New Roman"/>
                <w:b w:val="false"/>
                <w:i w:val="false"/>
                <w:color w:val="000000"/>
                <w:sz w:val="20"/>
              </w:rPr>
              <w:t>
2) "электрондық үкіметтің" www. egov. 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корпорацияға құжаттарды тапсырған сәттен бастап, сондай-ақ портал арқылы өтініш жасаған кезде - 19 (он тоғыз) жұмыс күні;</w:t>
            </w:r>
          </w:p>
          <w:p>
            <w:pPr>
              <w:spacing w:after="20"/>
              <w:ind w:left="20"/>
              <w:jc w:val="both"/>
            </w:pPr>
            <w:r>
              <w:rPr>
                <w:rFonts w:ascii="Times New Roman"/>
                <w:b w:val="false"/>
                <w:i w:val="false"/>
                <w:color w:val="000000"/>
                <w:sz w:val="20"/>
              </w:rPr>
              <w:t>
2) Мемлекеттік корпорацияда құжаттарды тапсыру үшін күтудің рұқсат берілетін ең ұзақ уақыты – 15 минут;</w:t>
            </w:r>
          </w:p>
          <w:p>
            <w:pPr>
              <w:spacing w:after="20"/>
              <w:ind w:left="20"/>
              <w:jc w:val="both"/>
            </w:pPr>
            <w:r>
              <w:rPr>
                <w:rFonts w:ascii="Times New Roman"/>
                <w:b w:val="false"/>
                <w:i w:val="false"/>
                <w:color w:val="000000"/>
                <w:sz w:val="20"/>
              </w:rPr>
              <w:t>
3) Мемлекеттік корпорацияда қызмет көрсетудің рұқсат берілетін ең ұзақ уақыты –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өтініш" қағидаты бойынша электрондық (ішінара автоматтындырылған)/қағаз түрінде көрсетілетін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мен облыстық маңызы бар қалалардың, республикалық маңызы бар қалалардың және астананың білім бөлімінің (басқармасының) қамқоршылық немесе қорғаншылық белгілеу туралы бұйрығы не осы Мемлекеттік қызмет көрсетуге қойылатын талаптарының 9-тармағында көзделген негіздер бойынша мемлекеттік қызмет көрсетуден бас тарту туралы дәлелді жауап. Порталда мемлекеттік қызмет көрсетудің нәтижесі көрсетілетін қызметті алушының "жеке кабинетіне" жіберіледі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алынатын төлем мөлшері 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аралықта түскі үзіліспен сағат 9.00-ден 18.30-ға дейін;</w:t>
            </w:r>
          </w:p>
          <w:p>
            <w:pPr>
              <w:spacing w:after="20"/>
              <w:ind w:left="20"/>
              <w:jc w:val="both"/>
            </w:pPr>
            <w:r>
              <w:rPr>
                <w:rFonts w:ascii="Times New Roman"/>
                <w:b w:val="false"/>
                <w:i w:val="false"/>
                <w:color w:val="000000"/>
                <w:sz w:val="20"/>
              </w:rPr>
              <w:t>
2) Мемлекеттік корпорацияда: еңбек заңнамасына сәйкес жексенбі және мереке күндерін қоспағанда, дүйсенбі мен сенбіні қоса алғанда белгіленген жұмыс кестесіне сәйкес сағат 9.00-ден 20.00-ге дейін, түскі үзіліссіз.</w:t>
            </w:r>
          </w:p>
          <w:p>
            <w:pPr>
              <w:spacing w:after="20"/>
              <w:ind w:left="20"/>
              <w:jc w:val="both"/>
            </w:pPr>
            <w:r>
              <w:rPr>
                <w:rFonts w:ascii="Times New Roman"/>
                <w:b w:val="false"/>
                <w:i w:val="false"/>
                <w:color w:val="000000"/>
                <w:sz w:val="20"/>
              </w:rPr>
              <w:t>
Қабылдау "электрондық" кезек тәртібімен, көрсетілетін қызметті алушының тіркелген жері бойынша немесе қорғаншылыққа мұқтаж кәмелетке толмаған баланың тіркелген жері бойынша жеделдетілген қызмет көрсетусіз жүзеге асырылады, портал арқылы электрондық кезекті "броньдауға" болады;</w:t>
            </w:r>
          </w:p>
          <w:p>
            <w:pPr>
              <w:spacing w:after="20"/>
              <w:ind w:left="20"/>
              <w:jc w:val="both"/>
            </w:pPr>
            <w:r>
              <w:rPr>
                <w:rFonts w:ascii="Times New Roman"/>
                <w:b w:val="false"/>
                <w:i w:val="false"/>
                <w:color w:val="000000"/>
                <w:sz w:val="20"/>
              </w:rPr>
              <w:t>
3)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өтініш жасаған жағдайда өтінішті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Оқу-ағарту министрлігінің: www. edu. gov. kz интернет-ресурсында;</w:t>
            </w:r>
          </w:p>
          <w:p>
            <w:pPr>
              <w:spacing w:after="20"/>
              <w:ind w:left="20"/>
              <w:jc w:val="both"/>
            </w:pPr>
            <w:r>
              <w:rPr>
                <w:rFonts w:ascii="Times New Roman"/>
                <w:b w:val="false"/>
                <w:i w:val="false"/>
                <w:color w:val="000000"/>
                <w:sz w:val="20"/>
              </w:rPr>
              <w:t>
2) www. egov. kz порталында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корпорацияға:</w:t>
            </w:r>
          </w:p>
          <w:p>
            <w:pPr>
              <w:spacing w:after="20"/>
              <w:ind w:left="20"/>
              <w:jc w:val="both"/>
            </w:pPr>
            <w:r>
              <w:rPr>
                <w:rFonts w:ascii="Times New Roman"/>
                <w:b w:val="false"/>
                <w:i w:val="false"/>
                <w:color w:val="000000"/>
                <w:sz w:val="20"/>
              </w:rPr>
              <w:t>
1) өтініш;</w:t>
            </w:r>
          </w:p>
          <w:p>
            <w:pPr>
              <w:spacing w:after="20"/>
              <w:ind w:left="20"/>
              <w:jc w:val="both"/>
            </w:pPr>
            <w:r>
              <w:rPr>
                <w:rFonts w:ascii="Times New Roman"/>
                <w:b w:val="false"/>
                <w:i w:val="false"/>
                <w:color w:val="000000"/>
                <w:sz w:val="20"/>
              </w:rPr>
              <w:t>
2) жеке басын куәландыратын құжат немесе цифрлық құжаттар сервисінен электрондық құжат (жеке басын сәйкестендіру үшін қажет);</w:t>
            </w:r>
          </w:p>
          <w:p>
            <w:pPr>
              <w:spacing w:after="20"/>
              <w:ind w:left="20"/>
              <w:jc w:val="both"/>
            </w:pPr>
            <w:r>
              <w:rPr>
                <w:rFonts w:ascii="Times New Roman"/>
                <w:b w:val="false"/>
                <w:i w:val="false"/>
                <w:color w:val="000000"/>
                <w:sz w:val="20"/>
              </w:rPr>
              <w:t>
3) егер некеде тұрған жағдайда жұбайының (зайыбының) нотариалды расталған келісімі;</w:t>
            </w:r>
          </w:p>
          <w:p>
            <w:pPr>
              <w:spacing w:after="20"/>
              <w:ind w:left="20"/>
              <w:jc w:val="both"/>
            </w:pPr>
            <w:r>
              <w:rPr>
                <w:rFonts w:ascii="Times New Roman"/>
                <w:b w:val="false"/>
                <w:i w:val="false"/>
                <w:color w:val="000000"/>
                <w:sz w:val="20"/>
              </w:rPr>
              <w:t>
4) "Адамның бала асырап алуы, оны қорғаншылыққа немесе қамқоршылыққа, патронатқа қабылдап алуы мүмкін болмайтын аурулардың тізбесін бекіту туралы" Қазақстан Республикасы Денсаулық сақтау және әлеуметтік даму министрінің 2015 жылғы 28 тамыздағы № 692 бұйрығымен (Нормативтік құқықтық актілерін мемлекеттік тіркеу тізілімінде № 12127 болып тіркелген) (бұдан әрі - № 692 бұйрық) бекітілген тізбеге сәйкес көрсетілетін қызметті алушының және егер ол некеде тұрса оның жұбайының (зайыбының) ауруының жоқтығын растайтын денсаулық жағдайы туралы анықтама, сондай-ақ "Денсаулық сақтау саласында мемлекеттік қызметтер көрсетудің кейбір мәселелері туралы" Қазақстан Республикасы Денсаулық сақтау министрінің 2020 жылғы 18 мамырдағы №ҚР ДСМ-49/2020 бұйрығымен (Нормативтік құқықтық актілерін мемлекеттік тіркеу тізілімінде № 20665 болып тіркелген) (бұдан әрі - № ҚР ДСМ-49/2020 бұйрық) бекітілген нысанға сәйкес наркологиялық және психиатриялық диспансерлерде тіркеуде тұратыны туралы мәліметтің жоқтығы туралы анықтама;</w:t>
            </w:r>
          </w:p>
          <w:p>
            <w:pPr>
              <w:spacing w:after="20"/>
              <w:ind w:left="20"/>
              <w:jc w:val="both"/>
            </w:pPr>
            <w:r>
              <w:rPr>
                <w:rFonts w:ascii="Times New Roman"/>
                <w:b w:val="false"/>
                <w:i w:val="false"/>
                <w:color w:val="000000"/>
                <w:sz w:val="20"/>
              </w:rPr>
              <w:t>
5) "АХАЖ тіркеу пункті" ақпараттық жүйесі (бұдан әрі - АХАЖ АЖ) не Қазақстан Республикасынан тыс жерде некеге тұрған жағдайда некеге тұру туралы куәліктің көшірмесі;</w:t>
            </w:r>
          </w:p>
          <w:p>
            <w:pPr>
              <w:spacing w:after="20"/>
              <w:ind w:left="20"/>
              <w:jc w:val="both"/>
            </w:pPr>
            <w:r>
              <w:rPr>
                <w:rFonts w:ascii="Times New Roman"/>
                <w:b w:val="false"/>
                <w:i w:val="false"/>
                <w:color w:val="000000"/>
                <w:sz w:val="20"/>
              </w:rPr>
              <w:t>
6) АХАЖ АЖ-да мәліметтер болмаған жағдайда не Қазақстан Республикасынан тыс жерде туылған баланың (балалардың) туу туралы куәлігі электрондық нысанда немесе оның қағаз түріндегі көшірмесі (түпнұсқасы сәйкестендіру үшін талап етіледі);</w:t>
            </w:r>
          </w:p>
          <w:p>
            <w:pPr>
              <w:spacing w:after="20"/>
              <w:ind w:left="20"/>
              <w:jc w:val="both"/>
            </w:pPr>
            <w:r>
              <w:rPr>
                <w:rFonts w:ascii="Times New Roman"/>
                <w:b w:val="false"/>
                <w:i w:val="false"/>
                <w:color w:val="000000"/>
                <w:sz w:val="20"/>
              </w:rPr>
              <w:t>
7) балаға жалғыз ата-анасының немесе екеуiнiң де қамқорлығының жоқтығын растайтын құжаттардың (қайтыс болу туралы куәлік немесе хабарлама, ата-ананы ата-ана құқықтарынан айыру, олардың ата-ана құқықтарын шектеу, ата-анасын хабарсыз кетті, әрекетке қабiлетсiз (әрекет қабiлетi шектелген) деп тану, оларды қайтыс болды деп жариялау туралы сот шешімі, ата-анасының бас бостандығынан айыру орындарында жазасын өтеуi туралы сот үкімі, ата-аналардың іздестірілуін, баланың (балалардың) ата-анасынан айырып алынғанын, ата-анасының денсаулық сақтау ұйымдарында ұзақ мерзімді емделуін растайтын құжаттар, баланың (балалардың) әдейі тасталғаны туралы акті, баладан (балалардан) бас тарту туралы өтініш, анасының нұсқауы бойынша жазылған әкесі туралы мәлімет, "Азаматтық хал актілерін мемлекеттік тіркеуді ұйымдастыру, азаматтық хал актілерінің жазбаларына өзгерістер енгізу, қалпына келтіру, күшін жою қағидаларын бекіту туралы" Қазақстан Республикасы Әділет министрінің 2015 жылғы 28 ақпандағы № 112 бұйрығымен (бұдан әрі - № 112 бұйрық) (Нормативтік құқықтық актілерді мемлекеттік тіркеу тізілімінде № 10764 болып тіркелген) бекітілген нысан бойынша туу туралы анықтама (АХАЖ АЖ-да мәліметтер болмаған жағдайда) көшiрмелері;</w:t>
            </w:r>
          </w:p>
          <w:p>
            <w:pPr>
              <w:spacing w:after="20"/>
              <w:ind w:left="20"/>
              <w:jc w:val="both"/>
            </w:pPr>
            <w:r>
              <w:rPr>
                <w:rFonts w:ascii="Times New Roman"/>
                <w:b w:val="false"/>
                <w:i w:val="false"/>
                <w:color w:val="000000"/>
                <w:sz w:val="20"/>
              </w:rPr>
              <w:t>
8) көрсетілетін қызметті алушының және (немесе) егер ол некеде тұрса оның жұбайының (зайыбының) табысы туралы мәліметтер;</w:t>
            </w:r>
          </w:p>
          <w:p>
            <w:pPr>
              <w:spacing w:after="20"/>
              <w:ind w:left="20"/>
              <w:jc w:val="both"/>
            </w:pPr>
            <w:r>
              <w:rPr>
                <w:rFonts w:ascii="Times New Roman"/>
                <w:b w:val="false"/>
                <w:i w:val="false"/>
                <w:color w:val="000000"/>
                <w:sz w:val="20"/>
              </w:rPr>
              <w:t>
9) туыстарының, өгей әкесінің (өгей шешесінің) балаға (балаларға) туыстық фактісін растайтын құжаттардың көшірмелері;</w:t>
            </w:r>
          </w:p>
          <w:p>
            <w:pPr>
              <w:spacing w:after="20"/>
              <w:ind w:left="20"/>
              <w:jc w:val="both"/>
            </w:pPr>
            <w:r>
              <w:rPr>
                <w:rFonts w:ascii="Times New Roman"/>
                <w:b w:val="false"/>
                <w:i w:val="false"/>
                <w:color w:val="000000"/>
                <w:sz w:val="20"/>
              </w:rPr>
              <w:t>
10) жетім балалар мен ата-анасының қамқорлығынсыз қалған балаларды отбасына тәрбиелеуге қабылдауға тілек білдірген адамдардың дайындықтан өткені туралы сертификат (баланың жақын туыстарын қоспағанда);</w:t>
            </w:r>
          </w:p>
          <w:p>
            <w:pPr>
              <w:spacing w:after="20"/>
              <w:ind w:left="20"/>
              <w:jc w:val="both"/>
            </w:pPr>
            <w:r>
              <w:rPr>
                <w:rFonts w:ascii="Times New Roman"/>
                <w:b w:val="false"/>
                <w:i w:val="false"/>
                <w:color w:val="000000"/>
                <w:sz w:val="20"/>
              </w:rPr>
              <w:t>
11) көрсетілетін қызметті алушының және (немесе) жұбайының (зайыбының) тұрғын үйді пайдалану құқығын растайтын құжаттардың көшірмесі (тұрғын үйге меншік құқығы болмаған жағдайда).</w:t>
            </w:r>
          </w:p>
          <w:p>
            <w:pPr>
              <w:spacing w:after="20"/>
              <w:ind w:left="20"/>
              <w:jc w:val="both"/>
            </w:pPr>
            <w:r>
              <w:rPr>
                <w:rFonts w:ascii="Times New Roman"/>
                <w:b w:val="false"/>
                <w:i w:val="false"/>
                <w:color w:val="000000"/>
                <w:sz w:val="20"/>
              </w:rPr>
              <w:t>
Құжаттар тексеру үшін түпнұсқада ұсынылады, содан кейін түпнұсқалар көрсетілетін қызметті алушыға қайтарылады;</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1) көрсетілетін қызметті алушының ЭЦҚ-сымен қол қойылған немесе ұялы байланыс операторы берген көрсетілетін қызметті алушының абоненттік нөмірі порталдың есеп жазбасына тіркелген және қосылған кезде бір рет пайдаланатын пароль арқылы куәландырылған электрондық құжат нысанында өтініш;</w:t>
            </w:r>
          </w:p>
          <w:p>
            <w:pPr>
              <w:spacing w:after="20"/>
              <w:ind w:left="20"/>
              <w:jc w:val="both"/>
            </w:pPr>
            <w:r>
              <w:rPr>
                <w:rFonts w:ascii="Times New Roman"/>
                <w:b w:val="false"/>
                <w:i w:val="false"/>
                <w:color w:val="000000"/>
                <w:sz w:val="20"/>
              </w:rPr>
              <w:t>
2) егер некеде тұрған жағдайда, жұбайының (зайыбының) нотариалды расталған келісімінің электрондық көшірмесі;</w:t>
            </w:r>
          </w:p>
          <w:p>
            <w:pPr>
              <w:spacing w:after="20"/>
              <w:ind w:left="20"/>
              <w:jc w:val="both"/>
            </w:pPr>
            <w:r>
              <w:rPr>
                <w:rFonts w:ascii="Times New Roman"/>
                <w:b w:val="false"/>
                <w:i w:val="false"/>
                <w:color w:val="000000"/>
                <w:sz w:val="20"/>
              </w:rPr>
              <w:t>
3) № 692 бұйрықпен бекітілген тізбеге сәйкес көрсетілетін қызметті алушының және егер ол некеде тұрса оның жұбайының (зайыбының) ауруының жоқтығын растайтын денсаулық жағдайы туралы анықтама, сондай-ақ № ҚР ДСМ-49/2020 бұйрығымен бекітілген нысанға сәйкес наркологиялық және психиатриялық диспансерлерде тіркеуде тұрғандығы туралы мәліметтің жоқтығы туралы анықтаманың электрондық көшірмесі;</w:t>
            </w:r>
          </w:p>
          <w:p>
            <w:pPr>
              <w:spacing w:after="20"/>
              <w:ind w:left="20"/>
              <w:jc w:val="both"/>
            </w:pPr>
            <w:r>
              <w:rPr>
                <w:rFonts w:ascii="Times New Roman"/>
                <w:b w:val="false"/>
                <w:i w:val="false"/>
                <w:color w:val="000000"/>
                <w:sz w:val="20"/>
              </w:rPr>
              <w:t>
4) АХАЖ АЖ-да мәліметтер болмаған жағдайда не Қазақстан Республикасынан тыс жерде некеге тұрған жағдайда некеге тұру туралы куәліктің электрондық көшірмесі;</w:t>
            </w:r>
          </w:p>
          <w:p>
            <w:pPr>
              <w:spacing w:after="20"/>
              <w:ind w:left="20"/>
              <w:jc w:val="both"/>
            </w:pPr>
            <w:r>
              <w:rPr>
                <w:rFonts w:ascii="Times New Roman"/>
                <w:b w:val="false"/>
                <w:i w:val="false"/>
                <w:color w:val="000000"/>
                <w:sz w:val="20"/>
              </w:rPr>
              <w:t>
5) АХАЖ АЖ-да мәліметтер болмаған жағдайда не Қазақстан Республикасынан тыс жерде туылған жағдайда, баланың (балалардың) туу туралы куәлігінің электрондық көшірмесі (түпнұсқасы сәйкестендіру үшін талап етіледі);</w:t>
            </w:r>
          </w:p>
          <w:p>
            <w:pPr>
              <w:spacing w:after="20"/>
              <w:ind w:left="20"/>
              <w:jc w:val="both"/>
            </w:pPr>
            <w:r>
              <w:rPr>
                <w:rFonts w:ascii="Times New Roman"/>
                <w:b w:val="false"/>
                <w:i w:val="false"/>
                <w:color w:val="000000"/>
                <w:sz w:val="20"/>
              </w:rPr>
              <w:t>
6) көрсетілетін қызметті алушының және (немесе) егер ол некеде тұрса оның жұбайының (зайыбының) табысы туралы құжаттардың электрондық көшірмелері;</w:t>
            </w:r>
          </w:p>
          <w:p>
            <w:pPr>
              <w:spacing w:after="20"/>
              <w:ind w:left="20"/>
              <w:jc w:val="both"/>
            </w:pPr>
            <w:r>
              <w:rPr>
                <w:rFonts w:ascii="Times New Roman"/>
                <w:b w:val="false"/>
                <w:i w:val="false"/>
                <w:color w:val="000000"/>
                <w:sz w:val="20"/>
              </w:rPr>
              <w:t>
7) балаға жалғыз ата-анасының немесе екеуiнiң де қамқорлығының жоқтығын растайтын құжаттардың (қайтыс болу туралы куәлік немесе хабарлама, ата-ананы ата-ана құқықтарынан айыру, олардың ата-ана құқықтарын шектеу, ата-анасын хабарсыз кетті, әрекетке қабiлетсiз (әрекет қабiлетi шектелген) деп тану, оларды қайтыс болды деп жариялау туралы сот шешімі, ата-анасының бас бостандығынан айыру орындарында жазасын өтеуi туралы сот үкімі, ата-аналардың іздестірілуін, баланың (балалардың) ата-анасынан айырып алынғанын, ата-анасының денсаулық сақтау ұйымдарында ұзақ мерзімді емделуін растайтын құжаттар, баланың (балалардың) әдейі тасталғаны туралы акті, баладан (балалардан) бас тарту туралы өтініш, № 112 бұйрықпен бекітілген нысан бойынша туу туралы анықтаманың (АХАЖ АЖ-да мәліметтер болмаған жағдайда) электрондық көшiрмелері;</w:t>
            </w:r>
          </w:p>
          <w:p>
            <w:pPr>
              <w:spacing w:after="20"/>
              <w:ind w:left="20"/>
              <w:jc w:val="both"/>
            </w:pPr>
            <w:r>
              <w:rPr>
                <w:rFonts w:ascii="Times New Roman"/>
                <w:b w:val="false"/>
                <w:i w:val="false"/>
                <w:color w:val="000000"/>
                <w:sz w:val="20"/>
              </w:rPr>
              <w:t>
8) көрсетілетін қызметті алушының және (немесе) жұбайының (зайыбының) тұрғын үйді пайдалану құқығын растайтын құжаттардың электрондық көшірмесі (тұрғын үйге меншік құқығы болмаған жағдайда); 9) туыстарының, өгей әкесінің (өгей шешесінің) балаға (балаларға) туыстық фактісін растайтын құжаттардың электрондық көшірмелері;</w:t>
            </w:r>
          </w:p>
          <w:p>
            <w:pPr>
              <w:spacing w:after="20"/>
              <w:ind w:left="20"/>
              <w:jc w:val="both"/>
            </w:pPr>
            <w:r>
              <w:rPr>
                <w:rFonts w:ascii="Times New Roman"/>
                <w:b w:val="false"/>
                <w:i w:val="false"/>
                <w:color w:val="000000"/>
                <w:sz w:val="20"/>
              </w:rPr>
              <w:t>
10) жетім балалар мен ата-анасының қамқорлығынсыз қалған балаларды отбасына тәрбиелеуге қабылдауға тілек білдірген тұлғалардың дайындықтан өткені туралы сертификаттың электрондық көшірмесі (баланың жақын туыстарын қоспағанда).</w:t>
            </w:r>
          </w:p>
          <w:p>
            <w:pPr>
              <w:spacing w:after="20"/>
              <w:ind w:left="20"/>
              <w:jc w:val="both"/>
            </w:pPr>
            <w:r>
              <w:rPr>
                <w:rFonts w:ascii="Times New Roman"/>
                <w:b w:val="false"/>
                <w:i w:val="false"/>
                <w:color w:val="000000"/>
                <w:sz w:val="20"/>
              </w:rPr>
              <w:t>
Бала (балалар) жетім балалар мен ата-анасының қамқорлығынсыз қалған балаларға арналған білім беру ұйымдарында тұрған жағдайда баланың (балалардың) туу туралы куәлігін және көрсетілетін қызметті берушіге және Мемлекеттік корпорацияға тапсырылатын тізбенің 7) тармақшасында көрсетілген құжаттарды ұсыну талап етілмейді.</w:t>
            </w:r>
          </w:p>
          <w:p>
            <w:pPr>
              <w:spacing w:after="20"/>
              <w:ind w:left="20"/>
              <w:jc w:val="both"/>
            </w:pPr>
            <w:r>
              <w:rPr>
                <w:rFonts w:ascii="Times New Roman"/>
                <w:b w:val="false"/>
                <w:i w:val="false"/>
                <w:color w:val="000000"/>
                <w:sz w:val="20"/>
              </w:rPr>
              <w:t>
Қазақстан Республикасының "Неке (ерлі-зайыптылық) және отбасы туралы" кодексінің 122-бабының 1-тармағына сәйкес қорғаншылық немесе қамқоршылық жөніндегі функцияларды жүзеге асыратын органдар баланы отбасына тәрбиелеуге қабылдаған кезден бастап күнтізбелік бір жыл ішінде даярлықтан өту шартымен, жетім балаларға және ата-аналарының қамқорлығынсыз қалған балаларға туыстарын, өгей әкесін (өгей шешесін) психологиялық даярлықтан өткізбестен, қорғаншылықты немесе қамқоршылықты белгілеуге құқылы.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алушының кәмелет жасқа толмауы; </w:t>
            </w:r>
          </w:p>
          <w:p>
            <w:pPr>
              <w:spacing w:after="20"/>
              <w:ind w:left="20"/>
              <w:jc w:val="both"/>
            </w:pPr>
            <w:r>
              <w:rPr>
                <w:rFonts w:ascii="Times New Roman"/>
                <w:b w:val="false"/>
                <w:i w:val="false"/>
                <w:color w:val="000000"/>
                <w:sz w:val="20"/>
              </w:rPr>
              <w:t xml:space="preserve">
2) соттың көрсетілетін қызметті алушыны әрекетке қабiлетсiз немесе әрекет қабiлетi шектеулі деп тануы; </w:t>
            </w:r>
          </w:p>
          <w:p>
            <w:pPr>
              <w:spacing w:after="20"/>
              <w:ind w:left="20"/>
              <w:jc w:val="both"/>
            </w:pPr>
            <w:r>
              <w:rPr>
                <w:rFonts w:ascii="Times New Roman"/>
                <w:b w:val="false"/>
                <w:i w:val="false"/>
                <w:color w:val="000000"/>
                <w:sz w:val="20"/>
              </w:rPr>
              <w:t>
3) соттың көрсетілетін қызметті алушыны ата-ана құқықтарынан айыруы немесе соттың ата-ана құқықтарын шектеуі;</w:t>
            </w:r>
          </w:p>
          <w:p>
            <w:pPr>
              <w:spacing w:after="20"/>
              <w:ind w:left="20"/>
              <w:jc w:val="both"/>
            </w:pPr>
            <w:r>
              <w:rPr>
                <w:rFonts w:ascii="Times New Roman"/>
                <w:b w:val="false"/>
                <w:i w:val="false"/>
                <w:color w:val="000000"/>
                <w:sz w:val="20"/>
              </w:rPr>
              <w:t xml:space="preserve">
4) өзiне Қазақстан Республикасының заңымен жүктелген мiндеттердi тиiсiнше орындамағаны үшiн қорғаншы немесе қамқоршы мiндеттерінен шеттетілуі; </w:t>
            </w:r>
          </w:p>
          <w:p>
            <w:pPr>
              <w:spacing w:after="20"/>
              <w:ind w:left="20"/>
              <w:jc w:val="both"/>
            </w:pPr>
            <w:r>
              <w:rPr>
                <w:rFonts w:ascii="Times New Roman"/>
                <w:b w:val="false"/>
                <w:i w:val="false"/>
                <w:color w:val="000000"/>
                <w:sz w:val="20"/>
              </w:rPr>
              <w:t xml:space="preserve">
5) бұрынғы бала асырап алушылардың кiнәсi бойынша бала асырап алудың күшiн жою туралы сот шешімі; </w:t>
            </w:r>
          </w:p>
          <w:p>
            <w:pPr>
              <w:spacing w:after="20"/>
              <w:ind w:left="20"/>
              <w:jc w:val="both"/>
            </w:pPr>
            <w:r>
              <w:rPr>
                <w:rFonts w:ascii="Times New Roman"/>
                <w:b w:val="false"/>
                <w:i w:val="false"/>
                <w:color w:val="000000"/>
                <w:sz w:val="20"/>
              </w:rPr>
              <w:t>
6) көрсетілетін қызметті алушының қорғаншы немесе қамқоршы мiндеттерін жүзеге асыруға кедергі келтіретін ауруының болуы;</w:t>
            </w:r>
          </w:p>
          <w:p>
            <w:pPr>
              <w:spacing w:after="20"/>
              <w:ind w:left="20"/>
              <w:jc w:val="both"/>
            </w:pPr>
            <w:r>
              <w:rPr>
                <w:rFonts w:ascii="Times New Roman"/>
                <w:b w:val="false"/>
                <w:i w:val="false"/>
                <w:color w:val="000000"/>
                <w:sz w:val="20"/>
              </w:rPr>
              <w:t>
7) көрсетілетін қызметті алушының тұрақты тұратын жерінің жоқтығы;</w:t>
            </w:r>
          </w:p>
          <w:p>
            <w:pPr>
              <w:spacing w:after="20"/>
              <w:ind w:left="20"/>
              <w:jc w:val="both"/>
            </w:pPr>
            <w:r>
              <w:rPr>
                <w:rFonts w:ascii="Times New Roman"/>
                <w:b w:val="false"/>
                <w:i w:val="false"/>
                <w:color w:val="000000"/>
                <w:sz w:val="20"/>
              </w:rPr>
              <w:t>
8) қорғаншылықты (қамқоршылықты) белгілеу кезінде қасақана қылмыс жасағаны үшін жойылмаған немесе алынбаған соттылығының болуы, сондай-ақ осы тармақтың 13) тармақшасында аталған адамдар;</w:t>
            </w:r>
          </w:p>
          <w:p>
            <w:pPr>
              <w:spacing w:after="20"/>
              <w:ind w:left="20"/>
              <w:jc w:val="both"/>
            </w:pPr>
            <w:r>
              <w:rPr>
                <w:rFonts w:ascii="Times New Roman"/>
                <w:b w:val="false"/>
                <w:i w:val="false"/>
                <w:color w:val="000000"/>
                <w:sz w:val="20"/>
              </w:rPr>
              <w:t>
9) көрсетілетін қызметті алушының азаматтығының болмауы;</w:t>
            </w:r>
          </w:p>
          <w:p>
            <w:pPr>
              <w:spacing w:after="20"/>
              <w:ind w:left="20"/>
              <w:jc w:val="both"/>
            </w:pPr>
            <w:r>
              <w:rPr>
                <w:rFonts w:ascii="Times New Roman"/>
                <w:b w:val="false"/>
                <w:i w:val="false"/>
                <w:color w:val="000000"/>
                <w:sz w:val="20"/>
              </w:rPr>
              <w:t>
10) анасының қайтыс болуына немесе оның ата-ана құқығынан айырылуына байланысты баланың кемінде үш жыл іс жүзінде тәрбиелену жағдайларын қоспағанда, тіркелген некеде (ерлі-зайыптылықта) тұрмайтын ер жынысты адамның өтініші;</w:t>
            </w:r>
          </w:p>
          <w:p>
            <w:pPr>
              <w:spacing w:after="20"/>
              <w:ind w:left="20"/>
              <w:jc w:val="both"/>
            </w:pPr>
            <w:r>
              <w:rPr>
                <w:rFonts w:ascii="Times New Roman"/>
                <w:b w:val="false"/>
                <w:i w:val="false"/>
                <w:color w:val="000000"/>
                <w:sz w:val="20"/>
              </w:rPr>
              <w:t>
11) қорғаншылықты немесе қамқоршылықты белгілеу кезінде көрсетілетін қызметті алушының қамқорлыққа алынушыны Қазақстан Республикасының заңнамасында белгіленген ең төмен күнкөріс деңгейімен қамтамасыз ететін табысының болмауы;</w:t>
            </w:r>
          </w:p>
          <w:p>
            <w:pPr>
              <w:spacing w:after="20"/>
              <w:ind w:left="20"/>
              <w:jc w:val="both"/>
            </w:pPr>
            <w:r>
              <w:rPr>
                <w:rFonts w:ascii="Times New Roman"/>
                <w:b w:val="false"/>
                <w:i w:val="false"/>
                <w:color w:val="000000"/>
                <w:sz w:val="20"/>
              </w:rPr>
              <w:t>
12) көрсетілетін қызметті алушының наркологиялық немесе психоневрологиялық диспансерлерде есепте тұруы;</w:t>
            </w:r>
          </w:p>
          <w:p>
            <w:pPr>
              <w:spacing w:after="20"/>
              <w:ind w:left="20"/>
              <w:jc w:val="both"/>
            </w:pPr>
            <w:r>
              <w:rPr>
                <w:rFonts w:ascii="Times New Roman"/>
                <w:b w:val="false"/>
                <w:i w:val="false"/>
                <w:color w:val="000000"/>
                <w:sz w:val="20"/>
              </w:rPr>
              <w:t>
13) адам өлтіру, денсаулыққа қасақана зиян келтіру, халық денсаулығына және имандылыққа, жыныстық тиіспеушілікке қарсы қылмыстық құқық бұзушылықтары, экстремистік немесе террористік қылмыстары, адам саудасы үшін сотталғандығы бар немесе болған, қылмыстық қудалауға ұшырап отырған немесе ұшыраған адамдар (Қазақстан Республикасы Қылмыстық-процестік кодексінің 35-бабы бірінші бөлігінің 1) және 2) тармақшалары негізінде өздеріне қатысты қылмыстық қудалау тоқтатылған адамдарды қоспағанда);</w:t>
            </w:r>
          </w:p>
          <w:p>
            <w:pPr>
              <w:spacing w:after="20"/>
              <w:ind w:left="20"/>
              <w:jc w:val="both"/>
            </w:pPr>
            <w:r>
              <w:rPr>
                <w:rFonts w:ascii="Times New Roman"/>
                <w:b w:val="false"/>
                <w:i w:val="false"/>
                <w:color w:val="000000"/>
                <w:sz w:val="20"/>
              </w:rPr>
              <w:t>
14) Қазақстан Республикасының аумағында тұрақты тұратын, "Неке (ерлі-зайыптылық) және отбасы туралы" Қазақстан Республикасы Кодексінің 91-бабының 4-тармағында белгіленген тәртіппен психологиялық даярлықтан өтпеген көрсетілетін қызметті алушылар (жақын туыстарын, туыстарын, өгей әкесін (өгей шешесін) қоспағанда);</w:t>
            </w:r>
          </w:p>
          <w:p>
            <w:pPr>
              <w:spacing w:after="20"/>
              <w:ind w:left="20"/>
              <w:jc w:val="both"/>
            </w:pPr>
            <w:r>
              <w:rPr>
                <w:rFonts w:ascii="Times New Roman"/>
                <w:b w:val="false"/>
                <w:i w:val="false"/>
                <w:color w:val="000000"/>
                <w:sz w:val="20"/>
              </w:rPr>
              <w:t>
15)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16)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17)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18)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19)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xml:space="preserve">
20)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ЭЦҚ-сы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Бірыңғай байланыс орталығы арқылы алады: 1414, 8 800 080 7777.</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балаға (жетім балаларға)</w:t>
            </w:r>
            <w:r>
              <w:br/>
            </w:r>
            <w:r>
              <w:rPr>
                <w:rFonts w:ascii="Times New Roman"/>
                <w:b w:val="false"/>
                <w:i w:val="false"/>
                <w:color w:val="000000"/>
                <w:sz w:val="20"/>
              </w:rPr>
              <w:t xml:space="preserve">және ата-анасының </w:t>
            </w:r>
            <w:r>
              <w:br/>
            </w:r>
            <w:r>
              <w:rPr>
                <w:rFonts w:ascii="Times New Roman"/>
                <w:b w:val="false"/>
                <w:i w:val="false"/>
                <w:color w:val="000000"/>
                <w:sz w:val="20"/>
              </w:rPr>
              <w:t>қамқорлығынсыз</w:t>
            </w:r>
            <w:r>
              <w:br/>
            </w:r>
            <w:r>
              <w:rPr>
                <w:rFonts w:ascii="Times New Roman"/>
                <w:b w:val="false"/>
                <w:i w:val="false"/>
                <w:color w:val="000000"/>
                <w:sz w:val="20"/>
              </w:rPr>
              <w:t>қалған балаға (балаларға)</w:t>
            </w:r>
            <w:r>
              <w:br/>
            </w:r>
            <w:r>
              <w:rPr>
                <w:rFonts w:ascii="Times New Roman"/>
                <w:b w:val="false"/>
                <w:i w:val="false"/>
                <w:color w:val="000000"/>
                <w:sz w:val="20"/>
              </w:rPr>
              <w:t xml:space="preserve">қамқоршылық немесе </w:t>
            </w:r>
            <w:r>
              <w:br/>
            </w:r>
            <w:r>
              <w:rPr>
                <w:rFonts w:ascii="Times New Roman"/>
                <w:b w:val="false"/>
                <w:i w:val="false"/>
                <w:color w:val="000000"/>
                <w:sz w:val="20"/>
              </w:rPr>
              <w:t xml:space="preserve">қорғаншылық белгілеу" </w:t>
            </w:r>
            <w:r>
              <w:br/>
            </w:r>
            <w:r>
              <w:rPr>
                <w:rFonts w:ascii="Times New Roman"/>
                <w:b w:val="false"/>
                <w:i w:val="false"/>
                <w:color w:val="000000"/>
                <w:sz w:val="20"/>
              </w:rPr>
              <w:t>мемлекеттік қызметті</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p>
        </w:tc>
      </w:tr>
    </w:tbl>
    <w:bookmarkStart w:name="z163" w:id="81"/>
    <w:p>
      <w:pPr>
        <w:spacing w:after="0"/>
        <w:ind w:left="0"/>
        <w:jc w:val="left"/>
      </w:pPr>
      <w:r>
        <w:rPr>
          <w:rFonts w:ascii="Times New Roman"/>
          <w:b/>
          <w:i w:val="false"/>
          <w:color w:val="000000"/>
        </w:rPr>
        <w:t xml:space="preserve"> Құжаттарды қабылдаудан бас тарту туралы қолхат</w:t>
      </w:r>
    </w:p>
    <w:bookmarkEnd w:id="81"/>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алып, "Азаматтарға арналған үкімет" Мемлекеттік корпорацияның коммерциялық емес қоғамы филиалының № __ бөлімі ____________________________________ (мекенжайды көрсету) мемлекеттік қызмет көрсетуге қойылатын талаптарында көзделген тізбеге сәйкес Сіз ұсынған құжаттар топтамасының толық болмауына байланысты ___________________________________ (мемлекеттік көрсетілетін қызметтің атауы) мемлекеттік қызмет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____________________________________________________;</w:t>
      </w:r>
    </w:p>
    <w:p>
      <w:pPr>
        <w:spacing w:after="0"/>
        <w:ind w:left="0"/>
        <w:jc w:val="both"/>
      </w:pPr>
      <w:r>
        <w:rPr>
          <w:rFonts w:ascii="Times New Roman"/>
          <w:b w:val="false"/>
          <w:i w:val="false"/>
          <w:color w:val="000000"/>
          <w:sz w:val="28"/>
        </w:rPr>
        <w:t>
      2) ____________________________________________________;</w:t>
      </w:r>
    </w:p>
    <w:p>
      <w:pPr>
        <w:spacing w:after="0"/>
        <w:ind w:left="0"/>
        <w:jc w:val="both"/>
      </w:pPr>
      <w:r>
        <w:rPr>
          <w:rFonts w:ascii="Times New Roman"/>
          <w:b w:val="false"/>
          <w:i w:val="false"/>
          <w:color w:val="000000"/>
          <w:sz w:val="28"/>
        </w:rPr>
        <w:t>
      3) ____________________________________________________.</w:t>
      </w:r>
    </w:p>
    <w:p>
      <w:pPr>
        <w:spacing w:after="0"/>
        <w:ind w:left="0"/>
        <w:jc w:val="both"/>
      </w:pPr>
      <w:r>
        <w:rPr>
          <w:rFonts w:ascii="Times New Roman"/>
          <w:b w:val="false"/>
          <w:i w:val="false"/>
          <w:color w:val="000000"/>
          <w:sz w:val="28"/>
        </w:rPr>
        <w:t>
      Осы қолхат әр тарапқа біреуден 2 данада жасалды. Т.А.Ә. (бар болғанда)</w:t>
      </w:r>
    </w:p>
    <w:p>
      <w:pPr>
        <w:spacing w:after="0"/>
        <w:ind w:left="0"/>
        <w:jc w:val="both"/>
      </w:pPr>
      <w:r>
        <w:rPr>
          <w:rFonts w:ascii="Times New Roman"/>
          <w:b w:val="false"/>
          <w:i w:val="false"/>
          <w:color w:val="000000"/>
          <w:sz w:val="28"/>
        </w:rPr>
        <w:t>
      (Мемлекеттік корпорацияның қызметкері) _________________ (қолы)</w:t>
      </w:r>
    </w:p>
    <w:p>
      <w:pPr>
        <w:spacing w:after="0"/>
        <w:ind w:left="0"/>
        <w:jc w:val="both"/>
      </w:pPr>
      <w:r>
        <w:rPr>
          <w:rFonts w:ascii="Times New Roman"/>
          <w:b w:val="false"/>
          <w:i w:val="false"/>
          <w:color w:val="000000"/>
          <w:sz w:val="28"/>
        </w:rPr>
        <w:t>
      Орындаушының Т.А.Ә. (бар болғанда) _____________________</w:t>
      </w:r>
    </w:p>
    <w:p>
      <w:pPr>
        <w:spacing w:after="0"/>
        <w:ind w:left="0"/>
        <w:jc w:val="both"/>
      </w:pPr>
      <w:r>
        <w:rPr>
          <w:rFonts w:ascii="Times New Roman"/>
          <w:b w:val="false"/>
          <w:i w:val="false"/>
          <w:color w:val="000000"/>
          <w:sz w:val="28"/>
        </w:rPr>
        <w:t>
      Қабылдаушының Т.А.Ә. (бар болғанда) ____________________</w:t>
      </w:r>
    </w:p>
    <w:p>
      <w:pPr>
        <w:spacing w:after="0"/>
        <w:ind w:left="0"/>
        <w:jc w:val="both"/>
      </w:pPr>
      <w:r>
        <w:rPr>
          <w:rFonts w:ascii="Times New Roman"/>
          <w:b w:val="false"/>
          <w:i w:val="false"/>
          <w:color w:val="000000"/>
          <w:sz w:val="28"/>
        </w:rPr>
        <w:t>
      (көрсетілетін қызметті алушының қолы) "___"____________ 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ff0000"/>
          <w:sz w:val="28"/>
        </w:rPr>
        <w:t xml:space="preserve">
      Ескерту. Күші жойылды – ҚР Оқу-ағарту министрінің 30.06.2023 </w:t>
      </w:r>
      <w:r>
        <w:rPr>
          <w:rFonts w:ascii="Times New Roman"/>
          <w:b w:val="false"/>
          <w:i w:val="false"/>
          <w:color w:val="ff0000"/>
          <w:sz w:val="28"/>
        </w:rPr>
        <w:t>№ 188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ff0000"/>
          <w:sz w:val="28"/>
        </w:rPr>
        <w:t xml:space="preserve">
      Ескерту. Күші жойылды – ҚР Оқу-ағарту министрінің 30.06.2023 </w:t>
      </w:r>
      <w:r>
        <w:rPr>
          <w:rFonts w:ascii="Times New Roman"/>
          <w:b w:val="false"/>
          <w:i w:val="false"/>
          <w:color w:val="ff0000"/>
          <w:sz w:val="28"/>
        </w:rPr>
        <w:t>№ 188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ff0000"/>
          <w:sz w:val="28"/>
        </w:rPr>
        <w:t xml:space="preserve">
      Ескерту. Күші жойылды – ҚР Оқу-ағарту министрінің 30.06.2023 </w:t>
      </w:r>
      <w:r>
        <w:rPr>
          <w:rFonts w:ascii="Times New Roman"/>
          <w:b w:val="false"/>
          <w:i w:val="false"/>
          <w:color w:val="ff0000"/>
          <w:sz w:val="28"/>
        </w:rPr>
        <w:t>№ 188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"Баланы (балаларды) </w:t>
            </w:r>
            <w:r>
              <w:br/>
            </w:r>
            <w:r>
              <w:rPr>
                <w:rFonts w:ascii="Times New Roman"/>
                <w:b w:val="false"/>
                <w:i w:val="false"/>
                <w:color w:val="000000"/>
                <w:sz w:val="20"/>
              </w:rPr>
              <w:t xml:space="preserve">қабылдаушы отбасына </w:t>
            </w:r>
            <w:r>
              <w:br/>
            </w:r>
            <w:r>
              <w:rPr>
                <w:rFonts w:ascii="Times New Roman"/>
                <w:b w:val="false"/>
                <w:i w:val="false"/>
                <w:color w:val="000000"/>
                <w:sz w:val="20"/>
              </w:rPr>
              <w:t>тәрбиелеуге беру және</w:t>
            </w:r>
            <w:r>
              <w:br/>
            </w:r>
            <w:r>
              <w:rPr>
                <w:rFonts w:ascii="Times New Roman"/>
                <w:b w:val="false"/>
                <w:i w:val="false"/>
                <w:color w:val="000000"/>
                <w:sz w:val="20"/>
              </w:rPr>
              <w:t>оларды асырауға ақшалай</w:t>
            </w:r>
            <w:r>
              <w:br/>
            </w:r>
            <w:r>
              <w:rPr>
                <w:rFonts w:ascii="Times New Roman"/>
                <w:b w:val="false"/>
                <w:i w:val="false"/>
                <w:color w:val="000000"/>
                <w:sz w:val="20"/>
              </w:rPr>
              <w:t>қаражат төлеуді тағайындау"</w:t>
            </w:r>
            <w:r>
              <w:br/>
            </w:r>
            <w:r>
              <w:rPr>
                <w:rFonts w:ascii="Times New Roman"/>
                <w:b w:val="false"/>
                <w:i w:val="false"/>
                <w:color w:val="000000"/>
                <w:sz w:val="20"/>
              </w:rPr>
              <w:t>мемлекеттік қызметті көрсету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175" w:id="82"/>
    <w:p>
      <w:pPr>
        <w:spacing w:after="0"/>
        <w:ind w:left="0"/>
        <w:jc w:val="left"/>
      </w:pPr>
      <w:r>
        <w:rPr>
          <w:rFonts w:ascii="Times New Roman"/>
          <w:b/>
          <w:i w:val="false"/>
          <w:color w:val="000000"/>
        </w:rPr>
        <w:t xml:space="preserve"> "Баланы (балаларды) қабылдаушы отбасына тәрбиелеуге беру және оларды асырауға ақшалай қаражат төлеуді тағайындау" мемлекеттік қызмет көрсетуге қойылатын негізгі талаптардың тізбесі</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және астананың білім беру басқармалары, аудандардың, облыстық маңызы бар қалалардың білім беру білім бөлімдері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көрсетудің нәтижесін беру:</w:t>
            </w:r>
          </w:p>
          <w:p>
            <w:pPr>
              <w:spacing w:after="20"/>
              <w:ind w:left="20"/>
              <w:jc w:val="both"/>
            </w:pPr>
            <w:r>
              <w:rPr>
                <w:rFonts w:ascii="Times New Roman"/>
                <w:b w:val="false"/>
                <w:i w:val="false"/>
                <w:color w:val="000000"/>
                <w:sz w:val="20"/>
              </w:rPr>
              <w:t>
1) көрсетілетін қызметті берушінің кеңсесі;</w:t>
            </w:r>
          </w:p>
          <w:p>
            <w:pPr>
              <w:spacing w:after="20"/>
              <w:ind w:left="20"/>
              <w:jc w:val="both"/>
            </w:pPr>
            <w:r>
              <w:rPr>
                <w:rFonts w:ascii="Times New Roman"/>
                <w:b w:val="false"/>
                <w:i w:val="false"/>
                <w:color w:val="000000"/>
                <w:sz w:val="20"/>
              </w:rPr>
              <w:t>
2) "электрондық үкіметтің" www. egov. 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мерзімдері:</w:t>
            </w:r>
          </w:p>
          <w:p>
            <w:pPr>
              <w:spacing w:after="20"/>
              <w:ind w:left="20"/>
              <w:jc w:val="both"/>
            </w:pPr>
            <w:r>
              <w:rPr>
                <w:rFonts w:ascii="Times New Roman"/>
                <w:b w:val="false"/>
                <w:i w:val="false"/>
                <w:color w:val="000000"/>
                <w:sz w:val="20"/>
              </w:rPr>
              <w:t>
1) көрсетілетін қызметті берушіге құжаттарды тапсырған сәттен бастап, сондай-ақ портал арқылы өтініш берген кезде –10 (он) жұмыс күні;</w:t>
            </w:r>
          </w:p>
          <w:p>
            <w:pPr>
              <w:spacing w:after="20"/>
              <w:ind w:left="20"/>
              <w:jc w:val="both"/>
            </w:pPr>
            <w:r>
              <w:rPr>
                <w:rFonts w:ascii="Times New Roman"/>
                <w:b w:val="false"/>
                <w:i w:val="false"/>
                <w:color w:val="000000"/>
                <w:sz w:val="20"/>
              </w:rPr>
              <w:t>
2) құжаттарды тапсыру үшін күтудің рұқсат берілетін ең ұзақ уақыты – 20 минут;</w:t>
            </w:r>
          </w:p>
          <w:p>
            <w:pPr>
              <w:spacing w:after="20"/>
              <w:ind w:left="20"/>
              <w:jc w:val="both"/>
            </w:pPr>
            <w:r>
              <w:rPr>
                <w:rFonts w:ascii="Times New Roman"/>
                <w:b w:val="false"/>
                <w:i w:val="false"/>
                <w:color w:val="000000"/>
                <w:sz w:val="20"/>
              </w:rPr>
              <w:t>
3) қызмет көрсетудің рұқсат берілетін ең ұзақ уақыты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 (балаларды) қабылдаушы отбасына тәрбиелеуге беру туралы хабарлама және оларды асырауға ақшалай қаражат төлеуді тағайындау туралы шешім не осы Мемлекеттік қызмет көрсетуге қойылатын талаптарының 9-тармағында көрсетілген негіздер бойынша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Порталда мемлекеттік қызмет көрсетудің нәтижесі көрсетілетін қызметті алушының "жеке кабинетіне" жіберіледі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алынатын төлем мөлшері</w:t>
            </w:r>
          </w:p>
          <w:p>
            <w:pPr>
              <w:spacing w:after="20"/>
              <w:ind w:left="20"/>
              <w:jc w:val="both"/>
            </w:pPr>
            <w:r>
              <w:rPr>
                <w:rFonts w:ascii="Times New Roman"/>
                <w:b w:val="false"/>
                <w:i w:val="false"/>
                <w:color w:val="000000"/>
                <w:sz w:val="20"/>
              </w:rPr>
              <w:t>
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аралықтағы түскі үзіліспен сағат 9.00-ден 18.30-ға дейін.</w:t>
            </w:r>
          </w:p>
          <w:p>
            <w:pPr>
              <w:spacing w:after="20"/>
              <w:ind w:left="20"/>
              <w:jc w:val="both"/>
            </w:pPr>
            <w:r>
              <w:rPr>
                <w:rFonts w:ascii="Times New Roman"/>
                <w:b w:val="false"/>
                <w:i w:val="false"/>
                <w:color w:val="000000"/>
                <w:sz w:val="20"/>
              </w:rPr>
              <w:t>
2)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Оқу-ағарту министрлігінің: www. edu. gov. kz интернет-ресурсында;</w:t>
            </w:r>
          </w:p>
          <w:p>
            <w:pPr>
              <w:spacing w:after="20"/>
              <w:ind w:left="20"/>
              <w:jc w:val="both"/>
            </w:pPr>
            <w:r>
              <w:rPr>
                <w:rFonts w:ascii="Times New Roman"/>
                <w:b w:val="false"/>
                <w:i w:val="false"/>
                <w:color w:val="000000"/>
                <w:sz w:val="20"/>
              </w:rPr>
              <w:t>
2) www. egov. kz порталында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w:t>
            </w:r>
          </w:p>
          <w:p>
            <w:pPr>
              <w:spacing w:after="20"/>
              <w:ind w:left="20"/>
              <w:jc w:val="both"/>
            </w:pPr>
            <w:r>
              <w:rPr>
                <w:rFonts w:ascii="Times New Roman"/>
                <w:b w:val="false"/>
                <w:i w:val="false"/>
                <w:color w:val="000000"/>
                <w:sz w:val="20"/>
              </w:rPr>
              <w:t>
1) өтініш;</w:t>
            </w:r>
          </w:p>
          <w:p>
            <w:pPr>
              <w:spacing w:after="20"/>
              <w:ind w:left="20"/>
              <w:jc w:val="both"/>
            </w:pPr>
            <w:r>
              <w:rPr>
                <w:rFonts w:ascii="Times New Roman"/>
                <w:b w:val="false"/>
                <w:i w:val="false"/>
                <w:color w:val="000000"/>
                <w:sz w:val="20"/>
              </w:rPr>
              <w:t>
2) жеке басын куәландыратын құжат немесе цифрлық құжаттар сервисінен электрондық құжат (жеке басын сәйкестендіру үшін қажет);</w:t>
            </w:r>
          </w:p>
          <w:p>
            <w:pPr>
              <w:spacing w:after="20"/>
              <w:ind w:left="20"/>
              <w:jc w:val="both"/>
            </w:pPr>
            <w:r>
              <w:rPr>
                <w:rFonts w:ascii="Times New Roman"/>
                <w:b w:val="false"/>
                <w:i w:val="false"/>
                <w:color w:val="000000"/>
                <w:sz w:val="20"/>
              </w:rPr>
              <w:t>
3) "АХАЖ тіркеу пункті" ақпараттық жүйесінде (бұдан әрі – АХАЖ АЖ) не Қазақстан Республикасынан тыс жерлерде мәліметтер болмаған кезде неке қию туралы куәліктің көшірмесі;</w:t>
            </w:r>
          </w:p>
          <w:p>
            <w:pPr>
              <w:spacing w:after="20"/>
              <w:ind w:left="20"/>
              <w:jc w:val="both"/>
            </w:pPr>
            <w:r>
              <w:rPr>
                <w:rFonts w:ascii="Times New Roman"/>
                <w:b w:val="false"/>
                <w:i w:val="false"/>
                <w:color w:val="000000"/>
                <w:sz w:val="20"/>
              </w:rPr>
              <w:t>
4) "Адамның бала асырап алуы, оны қорғаншылыққа немесе қамқоршылыққа, патронатқа қабылдап алуы мүмкін болмайтын аурулардың тізбесін бекіту туралы" Қазақстан Республикасы Денсаулық сақтау және әлеуметтік даму министрінің 2015 жылғы 28 тамыздағы № 692 бұйрығымен (бұдан әрі - № 692 бұйрық) (Нормативтік құқықтық актілерін мемлекеттік тіркеу тізілімінде № 12127 болып тіркелген) бекітілген тізбеге сәйкес көрсетілетін қызметті алушының және жұбайының (зайыбының) ауруының жоқтығын растайтын денсаулық жағдайы туралы анықтама, сондай-ақ, "Денсаулық сақтау саласында мемлекеттік қызметтер көрсетудің кейбір мәселелері туралы" Қазақстан Республикасы Денсаулық сақтау министрінің 2020 жылғы 18 мамырдағы №ҚР ДСМ-49/2020 бұйрығымен (бұдан әрі - №ҚР ДСМ-49/2020 бұйрық) (Нормативтік құқықтық актілерін мемлекеттік тіркеу тізілімінде № 20665 болып тіркелген) бекітілген нысанға сәйкес наркологиялық және психиатриялық диспансерлерде тіркеуде тұрғандығы туралы мәліметтің жоқтығы туралы анықтама;</w:t>
            </w:r>
          </w:p>
          <w:p>
            <w:pPr>
              <w:spacing w:after="20"/>
              <w:ind w:left="20"/>
              <w:jc w:val="both"/>
            </w:pPr>
            <w:r>
              <w:rPr>
                <w:rFonts w:ascii="Times New Roman"/>
                <w:b w:val="false"/>
                <w:i w:val="false"/>
                <w:color w:val="000000"/>
                <w:sz w:val="20"/>
              </w:rPr>
              <w:t>
5) көрсетілетін қызметті алушының және жұбайының (зайыбының) соттылығының болуы не болмауы туралы анықтама;</w:t>
            </w:r>
          </w:p>
          <w:p>
            <w:pPr>
              <w:spacing w:after="20"/>
              <w:ind w:left="20"/>
              <w:jc w:val="both"/>
            </w:pPr>
            <w:r>
              <w:rPr>
                <w:rFonts w:ascii="Times New Roman"/>
                <w:b w:val="false"/>
                <w:i w:val="false"/>
                <w:color w:val="000000"/>
                <w:sz w:val="20"/>
              </w:rPr>
              <w:t>
6) көрсетілетін қызметті алушының және жұбайының (зайыбының) тұрғын үйге меншік құқығын немесе тұрғын үйді пайдалану құқығын (жалдау шартын) растайтын құжаттардың көшірмелері;</w:t>
            </w:r>
          </w:p>
          <w:p>
            <w:pPr>
              <w:spacing w:after="20"/>
              <w:ind w:left="20"/>
              <w:jc w:val="both"/>
            </w:pPr>
            <w:r>
              <w:rPr>
                <w:rFonts w:ascii="Times New Roman"/>
                <w:b w:val="false"/>
                <w:i w:val="false"/>
                <w:color w:val="000000"/>
                <w:sz w:val="20"/>
              </w:rPr>
              <w:t>
7) туысқандарының, өгей әкесінің (өгей шешесінің) балаға (балаларға) туыстық фактісін растайтын құжаттардың көшірмелері;</w:t>
            </w:r>
          </w:p>
          <w:p>
            <w:pPr>
              <w:spacing w:after="20"/>
              <w:ind w:left="20"/>
              <w:jc w:val="both"/>
            </w:pPr>
            <w:r>
              <w:rPr>
                <w:rFonts w:ascii="Times New Roman"/>
                <w:b w:val="false"/>
                <w:i w:val="false"/>
                <w:color w:val="000000"/>
                <w:sz w:val="20"/>
              </w:rPr>
              <w:t>
8) жетім балалар мен ата-анасының қамқорлығынсыз қалған балаларды отбасына тәрбиелеуге қабылдауға тілек білдірген адамдардың дайындықтан өткені туралы сертификат (баланың жақын туыстарын қоспағанда);</w:t>
            </w:r>
          </w:p>
          <w:p>
            <w:pPr>
              <w:spacing w:after="20"/>
              <w:ind w:left="20"/>
              <w:jc w:val="both"/>
            </w:pPr>
            <w:r>
              <w:rPr>
                <w:rFonts w:ascii="Times New Roman"/>
                <w:b w:val="false"/>
                <w:i w:val="false"/>
                <w:color w:val="000000"/>
                <w:sz w:val="20"/>
              </w:rPr>
              <w:t>
9) екінші деңгейдегі банкте ағымдағы шотты ашу туралы шарттың көшірмесі.</w:t>
            </w:r>
          </w:p>
          <w:p>
            <w:pPr>
              <w:spacing w:after="20"/>
              <w:ind w:left="20"/>
              <w:jc w:val="both"/>
            </w:pPr>
            <w:r>
              <w:rPr>
                <w:rFonts w:ascii="Times New Roman"/>
                <w:b w:val="false"/>
                <w:i w:val="false"/>
                <w:color w:val="000000"/>
                <w:sz w:val="20"/>
              </w:rPr>
              <w:t>
порталда:</w:t>
            </w:r>
          </w:p>
          <w:p>
            <w:pPr>
              <w:spacing w:after="20"/>
              <w:ind w:left="20"/>
              <w:jc w:val="both"/>
            </w:pPr>
            <w:r>
              <w:rPr>
                <w:rFonts w:ascii="Times New Roman"/>
                <w:b w:val="false"/>
                <w:i w:val="false"/>
                <w:color w:val="000000"/>
                <w:sz w:val="20"/>
              </w:rPr>
              <w:t>
1) көрсетілетін қызметті алушының ЭЦҚ-сымен немесе көрсетілетін қызметті алушының ұялы байланыс операторы ұсынған абоненттік нөмірі порталдың есеп жазбасына тіркелген және қосылған кезде, бір рет пайдаланатын құпия сөз арқылы куәландырылған электрондық құжат нысанындағы өтініш;</w:t>
            </w:r>
          </w:p>
          <w:p>
            <w:pPr>
              <w:spacing w:after="20"/>
              <w:ind w:left="20"/>
              <w:jc w:val="both"/>
            </w:pPr>
            <w:r>
              <w:rPr>
                <w:rFonts w:ascii="Times New Roman"/>
                <w:b w:val="false"/>
                <w:i w:val="false"/>
                <w:color w:val="000000"/>
                <w:sz w:val="20"/>
              </w:rPr>
              <w:t>
2) АХАЖ АЖ-де не Қазақстан Республикасынан тыс жерлерде мәліметтер болмаған кезде неке қию туралы куәліктің электрондық көшірмесі;</w:t>
            </w:r>
          </w:p>
          <w:p>
            <w:pPr>
              <w:spacing w:after="20"/>
              <w:ind w:left="20"/>
              <w:jc w:val="both"/>
            </w:pPr>
            <w:r>
              <w:rPr>
                <w:rFonts w:ascii="Times New Roman"/>
                <w:b w:val="false"/>
                <w:i w:val="false"/>
                <w:color w:val="000000"/>
                <w:sz w:val="20"/>
              </w:rPr>
              <w:t>
3) № 692 бұйрықпен бекітілген тізбеге сәйкес көрсетілетін қызметті алушының және жұбайының (зайыбының) ауруының жоқтығын растайтын денсаулық жағдайы туралы анықтаманың, сондай-ақ №ҚР ДСМ-49/2020 бұйрығымен бекітілген нысанға сәйкес наркологиялық және психиатриялық диспансерлерде тіркеуде тұрғандығы туралы мәліметтің жоқтығы туралы анықтаманың электрондық көшірмелері;</w:t>
            </w:r>
          </w:p>
          <w:p>
            <w:pPr>
              <w:spacing w:after="20"/>
              <w:ind w:left="20"/>
              <w:jc w:val="both"/>
            </w:pPr>
            <w:r>
              <w:rPr>
                <w:rFonts w:ascii="Times New Roman"/>
                <w:b w:val="false"/>
                <w:i w:val="false"/>
                <w:color w:val="000000"/>
                <w:sz w:val="20"/>
              </w:rPr>
              <w:t>
4) көрсетілетін қызметті алушының және жұбайының (зайыбының) сотталғандығының болуы не болмауы туралы анықтамалардың электрондық көшірмелері;</w:t>
            </w:r>
          </w:p>
          <w:p>
            <w:pPr>
              <w:spacing w:after="20"/>
              <w:ind w:left="20"/>
              <w:jc w:val="both"/>
            </w:pPr>
            <w:r>
              <w:rPr>
                <w:rFonts w:ascii="Times New Roman"/>
                <w:b w:val="false"/>
                <w:i w:val="false"/>
                <w:color w:val="000000"/>
                <w:sz w:val="20"/>
              </w:rPr>
              <w:t>
5) көрсетілетін қызметті алушының және жұбайының (зайыбының) тұрғын үйге меншік құқығын немесе тұрғын үйді пайдалану (жалдау шарты) құқығын растайтын құжаттардың электрондық көшірмелері;</w:t>
            </w:r>
          </w:p>
          <w:p>
            <w:pPr>
              <w:spacing w:after="20"/>
              <w:ind w:left="20"/>
              <w:jc w:val="both"/>
            </w:pPr>
            <w:r>
              <w:rPr>
                <w:rFonts w:ascii="Times New Roman"/>
                <w:b w:val="false"/>
                <w:i w:val="false"/>
                <w:color w:val="000000"/>
                <w:sz w:val="20"/>
              </w:rPr>
              <w:t>
6) екінші деңгейдегі банкте ағымдағы шотты ашу туралы шарттың электрондық көшірмесі;</w:t>
            </w:r>
          </w:p>
          <w:p>
            <w:pPr>
              <w:spacing w:after="20"/>
              <w:ind w:left="20"/>
              <w:jc w:val="both"/>
            </w:pPr>
            <w:r>
              <w:rPr>
                <w:rFonts w:ascii="Times New Roman"/>
                <w:b w:val="false"/>
                <w:i w:val="false"/>
                <w:color w:val="000000"/>
                <w:sz w:val="20"/>
              </w:rPr>
              <w:t>
7) туыстарының, өгей әкесінің (өгей шешесінің) балаға (балаларға) туыстық фактісін растайтын құжаттардың электрондық көшірмелері;</w:t>
            </w:r>
          </w:p>
          <w:p>
            <w:pPr>
              <w:spacing w:after="20"/>
              <w:ind w:left="20"/>
              <w:jc w:val="both"/>
            </w:pPr>
            <w:r>
              <w:rPr>
                <w:rFonts w:ascii="Times New Roman"/>
                <w:b w:val="false"/>
                <w:i w:val="false"/>
                <w:color w:val="000000"/>
                <w:sz w:val="20"/>
              </w:rPr>
              <w:t>
8) жетім балалар мен ата-анасының қамқорлығынсыз қалған балаларды отбасына тәрбиелеуге қабылдауға тілек білдірген тұлғалардың дайындықтан өткені туралы сертификаттың электрондық көшірмесі (баланың жақын туыстарын қоспағанда)</w:t>
            </w:r>
          </w:p>
          <w:p>
            <w:pPr>
              <w:spacing w:after="20"/>
              <w:ind w:left="20"/>
              <w:jc w:val="both"/>
            </w:pPr>
            <w:r>
              <w:rPr>
                <w:rFonts w:ascii="Times New Roman"/>
                <w:b w:val="false"/>
                <w:i w:val="false"/>
                <w:color w:val="000000"/>
                <w:sz w:val="20"/>
              </w:rPr>
              <w:t>
Қазақстан Республикасының "Неке (ерлі-зайыптылық) және отбасы туралы" кодексінің 122-бабының 1-тармағына сәйкес қорғаншылық немесе қамқоршылық жөніндегі функцияларды жүзеге асыратын органдар баланы отбасына тәрбиелеуге қабылдаған кезден бастап күнтізбелік бір жыл ішінде даярлықтан өту шартымен, жетім балаларға және ата-аналарының қамқорлығынсыз қалған балаларға туыстарын, өгей әкесін (өгей шешесін) психологиялық даярлықтан өткізбестен, баланы (балаларды) қабылдаушы отбасына тәрбиелеуге беруге құқылы.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кәмелет жасқа толмауы;</w:t>
            </w:r>
          </w:p>
          <w:p>
            <w:pPr>
              <w:spacing w:after="20"/>
              <w:ind w:left="20"/>
              <w:jc w:val="both"/>
            </w:pPr>
            <w:r>
              <w:rPr>
                <w:rFonts w:ascii="Times New Roman"/>
                <w:b w:val="false"/>
                <w:i w:val="false"/>
                <w:color w:val="000000"/>
                <w:sz w:val="20"/>
              </w:rPr>
              <w:t>
2) соттың көрсетілетін қызметті алушыны әрекетке қабiлетсiз немесе әрекет қабiлетi шектеулі деп тануы;</w:t>
            </w:r>
          </w:p>
          <w:p>
            <w:pPr>
              <w:spacing w:after="20"/>
              <w:ind w:left="20"/>
              <w:jc w:val="both"/>
            </w:pPr>
            <w:r>
              <w:rPr>
                <w:rFonts w:ascii="Times New Roman"/>
                <w:b w:val="false"/>
                <w:i w:val="false"/>
                <w:color w:val="000000"/>
                <w:sz w:val="20"/>
              </w:rPr>
              <w:t>
3) соттың көрсетілетін қызметті алушыны ата-ана құқықтарынан айыруы немесе соттың ата-ана құқықтарын шектеуі;</w:t>
            </w:r>
          </w:p>
          <w:p>
            <w:pPr>
              <w:spacing w:after="20"/>
              <w:ind w:left="20"/>
              <w:jc w:val="both"/>
            </w:pPr>
            <w:r>
              <w:rPr>
                <w:rFonts w:ascii="Times New Roman"/>
                <w:b w:val="false"/>
                <w:i w:val="false"/>
                <w:color w:val="000000"/>
                <w:sz w:val="20"/>
              </w:rPr>
              <w:t>
4) өзiне Қазақстан Республикасының заңымен жүктелген мiндеттердi тиiсiнше орындамағаны үшiн қорғаншы немесе қамқоршы мiндеттерінен шеттетілуі;</w:t>
            </w:r>
          </w:p>
          <w:p>
            <w:pPr>
              <w:spacing w:after="20"/>
              <w:ind w:left="20"/>
              <w:jc w:val="both"/>
            </w:pPr>
            <w:r>
              <w:rPr>
                <w:rFonts w:ascii="Times New Roman"/>
                <w:b w:val="false"/>
                <w:i w:val="false"/>
                <w:color w:val="000000"/>
                <w:sz w:val="20"/>
              </w:rPr>
              <w:t>
5) бұрынғы бала асырап алушылардың кiнәсi бойынша бала асырап алудың күшiн жою туралы сот шешімі;</w:t>
            </w:r>
          </w:p>
          <w:p>
            <w:pPr>
              <w:spacing w:after="20"/>
              <w:ind w:left="20"/>
              <w:jc w:val="both"/>
            </w:pPr>
            <w:r>
              <w:rPr>
                <w:rFonts w:ascii="Times New Roman"/>
                <w:b w:val="false"/>
                <w:i w:val="false"/>
                <w:color w:val="000000"/>
                <w:sz w:val="20"/>
              </w:rPr>
              <w:t>
6) көрсетілетін қызметті алушының қорғаншы немесе қамқоршы мiндеттерін жүзеге асыруға кедергі келтіретін ауруының болуы;</w:t>
            </w:r>
          </w:p>
          <w:p>
            <w:pPr>
              <w:spacing w:after="20"/>
              <w:ind w:left="20"/>
              <w:jc w:val="both"/>
            </w:pPr>
            <w:r>
              <w:rPr>
                <w:rFonts w:ascii="Times New Roman"/>
                <w:b w:val="false"/>
                <w:i w:val="false"/>
                <w:color w:val="000000"/>
                <w:sz w:val="20"/>
              </w:rPr>
              <w:t>
7) көрсетілетін қызметті алушының тұрақты тұратын жерінің болмауы;</w:t>
            </w:r>
          </w:p>
          <w:p>
            <w:pPr>
              <w:spacing w:after="20"/>
              <w:ind w:left="20"/>
              <w:jc w:val="both"/>
            </w:pPr>
            <w:r>
              <w:rPr>
                <w:rFonts w:ascii="Times New Roman"/>
                <w:b w:val="false"/>
                <w:i w:val="false"/>
                <w:color w:val="000000"/>
                <w:sz w:val="20"/>
              </w:rPr>
              <w:t>
8) қорғаншылықты (қамқоршылықты) белгілеу кезінде қасақана қылмыс жасағаны үшін жойылмаған немесе алынбаған сотталғандығының болуы, сондай-ақ осы тармақтың 13) тармақшасында аталған адамдар;</w:t>
            </w:r>
          </w:p>
          <w:p>
            <w:pPr>
              <w:spacing w:after="20"/>
              <w:ind w:left="20"/>
              <w:jc w:val="both"/>
            </w:pPr>
            <w:r>
              <w:rPr>
                <w:rFonts w:ascii="Times New Roman"/>
                <w:b w:val="false"/>
                <w:i w:val="false"/>
                <w:color w:val="000000"/>
                <w:sz w:val="20"/>
              </w:rPr>
              <w:t>
9) көрсетілетін қызметті алушының азаматтығының болмауы;</w:t>
            </w:r>
          </w:p>
          <w:p>
            <w:pPr>
              <w:spacing w:after="20"/>
              <w:ind w:left="20"/>
              <w:jc w:val="both"/>
            </w:pPr>
            <w:r>
              <w:rPr>
                <w:rFonts w:ascii="Times New Roman"/>
                <w:b w:val="false"/>
                <w:i w:val="false"/>
                <w:color w:val="000000"/>
                <w:sz w:val="20"/>
              </w:rPr>
              <w:t>
10) анасының қайтыс болуына немесе оның ата-ана құқығынан айырылуына байланысты баланың кемінде үш жыл іс жүзінде тәрбиелену жағдайларын қоспағанда, тіркелген некеде (ерлі-зайыптылықта) тұрмайтын ер жынысты адамның өтініші;</w:t>
            </w:r>
          </w:p>
          <w:p>
            <w:pPr>
              <w:spacing w:after="20"/>
              <w:ind w:left="20"/>
              <w:jc w:val="both"/>
            </w:pPr>
            <w:r>
              <w:rPr>
                <w:rFonts w:ascii="Times New Roman"/>
                <w:b w:val="false"/>
                <w:i w:val="false"/>
                <w:color w:val="000000"/>
                <w:sz w:val="20"/>
              </w:rPr>
              <w:t>
11) қорғаншылықты немесе қамқоршылықты белгілеу кезінде көрсетілетін қызметті алушының қамқорлыққа алынушыны Қазақстан Республикасының заңнамасында белгіленген ең төмен күнкөріс деңгейімен қамтамасыз ететін табысының болмауы;</w:t>
            </w:r>
          </w:p>
          <w:p>
            <w:pPr>
              <w:spacing w:after="20"/>
              <w:ind w:left="20"/>
              <w:jc w:val="both"/>
            </w:pPr>
            <w:r>
              <w:rPr>
                <w:rFonts w:ascii="Times New Roman"/>
                <w:b w:val="false"/>
                <w:i w:val="false"/>
                <w:color w:val="000000"/>
                <w:sz w:val="20"/>
              </w:rPr>
              <w:t>
12) көрсетілетін қызметті алушының наркологиялық немесе психоневрологиялық диспансерлерде есепте тұруы;</w:t>
            </w:r>
          </w:p>
          <w:p>
            <w:pPr>
              <w:spacing w:after="20"/>
              <w:ind w:left="20"/>
              <w:jc w:val="both"/>
            </w:pPr>
            <w:r>
              <w:rPr>
                <w:rFonts w:ascii="Times New Roman"/>
                <w:b w:val="false"/>
                <w:i w:val="false"/>
                <w:color w:val="000000"/>
                <w:sz w:val="20"/>
              </w:rPr>
              <w:t>
13) адам өлтіру, денсаулыққа қасақана зиян келтіру, халық денсаулығына және адамгершілікке, жыныстық тиіспеушілікке қарсы қылмыстық құқық бұзушылықтары, экстремистік немесе террористік қылмыстары, адам саудасы үшін сотталғандығы бар немесе болған, қылмыстық қудалауға ұшырап отырған немесе ұшыраған адамдар (Қазақстан Республикасы Қылмыстық-процестік кодексінің 35-бабы бірінші бөлігінің 1) және 2) тармақшалары негізінде өздеріне қатысты қылмыстық қудалау тоқтатылған адамдарды қоспағанда);</w:t>
            </w:r>
          </w:p>
          <w:p>
            <w:pPr>
              <w:spacing w:after="20"/>
              <w:ind w:left="20"/>
              <w:jc w:val="both"/>
            </w:pPr>
            <w:r>
              <w:rPr>
                <w:rFonts w:ascii="Times New Roman"/>
                <w:b w:val="false"/>
                <w:i w:val="false"/>
                <w:color w:val="000000"/>
                <w:sz w:val="20"/>
              </w:rPr>
              <w:t>
14) Қазақстан Республикасының аумағында тұрақты тұратын, "Неке (ерлі-зайыптылық) және отбасы туралы" Қазақстан Республикасы Кодексінің 91-бабының 4-тармағында белгіленген тәртіппен психологиялық даярлықтан өтпеген көрсетілетін қызметті алушылар (баланың жақын туыстарын, туыстарын, өгей әкесін (өгей шешесін) қоспағанда);</w:t>
            </w:r>
          </w:p>
          <w:p>
            <w:pPr>
              <w:spacing w:after="20"/>
              <w:ind w:left="20"/>
              <w:jc w:val="both"/>
            </w:pPr>
            <w:r>
              <w:rPr>
                <w:rFonts w:ascii="Times New Roman"/>
                <w:b w:val="false"/>
                <w:i w:val="false"/>
                <w:color w:val="000000"/>
                <w:sz w:val="20"/>
              </w:rPr>
              <w:t>
15)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16)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17)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18)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19)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xml:space="preserve">
20)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ЭЦҚ-сы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Бірыңғай байланыс орталығы арқылы алады: 1414, 8 800 080 7777.</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ff0000"/>
          <w:sz w:val="28"/>
        </w:rPr>
        <w:t xml:space="preserve">
      Ескерту. Күші жойылды – ҚР Оқу-ағарту министрінің 30.06.2023 </w:t>
      </w:r>
      <w:r>
        <w:rPr>
          <w:rFonts w:ascii="Times New Roman"/>
          <w:b w:val="false"/>
          <w:i w:val="false"/>
          <w:color w:val="ff0000"/>
          <w:sz w:val="28"/>
        </w:rPr>
        <w:t>№ 188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"Балаға кері әсер етпейтін</w:t>
            </w:r>
            <w:r>
              <w:br/>
            </w:r>
            <w:r>
              <w:rPr>
                <w:rFonts w:ascii="Times New Roman"/>
                <w:b w:val="false"/>
                <w:i w:val="false"/>
                <w:color w:val="000000"/>
                <w:sz w:val="20"/>
              </w:rPr>
              <w:t xml:space="preserve">ата-ана құқықтарынан </w:t>
            </w:r>
            <w:r>
              <w:br/>
            </w:r>
            <w:r>
              <w:rPr>
                <w:rFonts w:ascii="Times New Roman"/>
                <w:b w:val="false"/>
                <w:i w:val="false"/>
                <w:color w:val="000000"/>
                <w:sz w:val="20"/>
              </w:rPr>
              <w:t xml:space="preserve">айырылған ата-аналарға баламен </w:t>
            </w:r>
            <w:r>
              <w:br/>
            </w:r>
            <w:r>
              <w:rPr>
                <w:rFonts w:ascii="Times New Roman"/>
                <w:b w:val="false"/>
                <w:i w:val="false"/>
                <w:color w:val="000000"/>
                <w:sz w:val="20"/>
              </w:rPr>
              <w:t xml:space="preserve">кездесуіне рұқсат беру" </w:t>
            </w:r>
            <w:r>
              <w:br/>
            </w:r>
            <w:r>
              <w:rPr>
                <w:rFonts w:ascii="Times New Roman"/>
                <w:b w:val="false"/>
                <w:i w:val="false"/>
                <w:color w:val="000000"/>
                <w:sz w:val="20"/>
              </w:rPr>
              <w:t xml:space="preserve">мемлекеттік қызметті </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bl>
    <w:bookmarkStart w:name="z181" w:id="83"/>
    <w:p>
      <w:pPr>
        <w:spacing w:after="0"/>
        <w:ind w:left="0"/>
        <w:jc w:val="left"/>
      </w:pPr>
      <w:r>
        <w:rPr>
          <w:rFonts w:ascii="Times New Roman"/>
          <w:b/>
          <w:i w:val="false"/>
          <w:color w:val="000000"/>
        </w:rPr>
        <w:t xml:space="preserve"> "Балаға кері әсер етпейтін ата-ана құқықтарынан айырылған ата-аналарға баламен кездесуіне рұқсат беру" мемлекеттік қызмет көрсетуге қойылатын негізгі талаптардың тізбесі</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және астананың білім басқармалары, аудандардағы, облыстық маңызы бар қалалардағы білім бөлімдері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көрсетудің нәтижесін беру:</w:t>
            </w:r>
          </w:p>
          <w:p>
            <w:pPr>
              <w:spacing w:after="20"/>
              <w:ind w:left="20"/>
              <w:jc w:val="both"/>
            </w:pPr>
            <w:r>
              <w:rPr>
                <w:rFonts w:ascii="Times New Roman"/>
                <w:b w:val="false"/>
                <w:i w:val="false"/>
                <w:color w:val="000000"/>
                <w:sz w:val="20"/>
              </w:rPr>
              <w:t>
1) көрсетілетін қызметті берушінің кеңсесі;</w:t>
            </w:r>
          </w:p>
          <w:p>
            <w:pPr>
              <w:spacing w:after="20"/>
              <w:ind w:left="20"/>
              <w:jc w:val="both"/>
            </w:pPr>
            <w:r>
              <w:rPr>
                <w:rFonts w:ascii="Times New Roman"/>
                <w:b w:val="false"/>
                <w:i w:val="false"/>
                <w:color w:val="000000"/>
                <w:sz w:val="20"/>
              </w:rPr>
              <w:t>
2) "Азаматтарға арналған үкімет" мемлекеттік корпорациясы" коммерциялық емес қоғамы (бұдан әрі - Мемлекеттік корпорация)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мерзімдері:</w:t>
            </w:r>
          </w:p>
          <w:p>
            <w:pPr>
              <w:spacing w:after="20"/>
              <w:ind w:left="20"/>
              <w:jc w:val="both"/>
            </w:pPr>
            <w:r>
              <w:rPr>
                <w:rFonts w:ascii="Times New Roman"/>
                <w:b w:val="false"/>
                <w:i w:val="false"/>
                <w:color w:val="000000"/>
                <w:sz w:val="20"/>
              </w:rPr>
              <w:t>
1) құжаттарды көрсетілетін қызметті берушіге және Мемлекеттік корпорацияға тапсырған сәттен бастап - 5 (бес) жұмыс күні.</w:t>
            </w:r>
          </w:p>
          <w:p>
            <w:pPr>
              <w:spacing w:after="20"/>
              <w:ind w:left="20"/>
              <w:jc w:val="both"/>
            </w:pPr>
            <w:r>
              <w:rPr>
                <w:rFonts w:ascii="Times New Roman"/>
                <w:b w:val="false"/>
                <w:i w:val="false"/>
                <w:color w:val="000000"/>
                <w:sz w:val="20"/>
              </w:rPr>
              <w:t>
2) көрсетілетін қызметті берушіде немесе Мемлекеттік корпорацияда көрсетілетін қызметті алушының құжаттарды тапсыруы үшін күтудің рұқсат берілетін ең ұзақ уақыты - 15 минут;</w:t>
            </w:r>
          </w:p>
          <w:p>
            <w:pPr>
              <w:spacing w:after="20"/>
              <w:ind w:left="20"/>
              <w:jc w:val="both"/>
            </w:pPr>
            <w:r>
              <w:rPr>
                <w:rFonts w:ascii="Times New Roman"/>
                <w:b w:val="false"/>
                <w:i w:val="false"/>
                <w:color w:val="000000"/>
                <w:sz w:val="20"/>
              </w:rPr>
              <w:t>
3) көрсетілетін қызметті берушіде қызмет көрсетудің рұқсат берілетін ең ұзақ уақыты - 30 минут, Мемлекеттік корпорацияда - 15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жүзінде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Балаға кері әсер етпейтін ата-ана құқықтарынан айырылған ата-аналарға баламен кездесуіне қорғаншылық және қамқоршылық органының рұқсаты не осы мемлекеттік қызмет көрсетуге қойылатын талаптарының 9-тармағында көрсетілген негіздер бойынша 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алынатын төлем мөлшері</w:t>
            </w:r>
          </w:p>
          <w:p>
            <w:pPr>
              <w:spacing w:after="20"/>
              <w:ind w:left="20"/>
              <w:jc w:val="both"/>
            </w:pPr>
            <w:r>
              <w:rPr>
                <w:rFonts w:ascii="Times New Roman"/>
                <w:b w:val="false"/>
                <w:i w:val="false"/>
                <w:color w:val="000000"/>
                <w:sz w:val="20"/>
              </w:rPr>
              <w:t>
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 Қазақстан Республикасының еңбек заңнамасына сәйкес демалыс және мереке күндерін қоспағанда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Мемлекеттік корпорацияда: еңбек заңнамасына сәйкес жексенбі және мереке күндерін қоспағанда, дүйсенбі мен сенбіні қоса алғанда белгіленген жұмыс кестесіне сәйкес сағат 9.00-ден 20.00-ге дейін, түскі үзіліссіз.</w:t>
            </w:r>
          </w:p>
          <w:p>
            <w:pPr>
              <w:spacing w:after="20"/>
              <w:ind w:left="20"/>
              <w:jc w:val="both"/>
            </w:pPr>
            <w:r>
              <w:rPr>
                <w:rFonts w:ascii="Times New Roman"/>
                <w:b w:val="false"/>
                <w:i w:val="false"/>
                <w:color w:val="000000"/>
                <w:sz w:val="20"/>
              </w:rPr>
              <w:t>
Қабылдау жеделдетіп қызмет көрсетусіз, көрсетілетін қызметті алушының тіркелген орны бойынша, "электрондық" кезек күту тәртібімен жүзеге асырылады, портал арқылы электрондық кезекті "брондауға" болады.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Оқу-ағарту министрлігінің: www. edu. gov. kz интернет-ресурсында;</w:t>
            </w:r>
          </w:p>
          <w:p>
            <w:pPr>
              <w:spacing w:after="20"/>
              <w:ind w:left="20"/>
              <w:jc w:val="both"/>
            </w:pPr>
            <w:r>
              <w:rPr>
                <w:rFonts w:ascii="Times New Roman"/>
                <w:b w:val="false"/>
                <w:i w:val="false"/>
                <w:color w:val="000000"/>
                <w:sz w:val="20"/>
              </w:rPr>
              <w:t>
2) www. egov. kz порталында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және Мемлекеттік корпорацияға жүгінген кезде:</w:t>
            </w:r>
          </w:p>
          <w:p>
            <w:pPr>
              <w:spacing w:after="20"/>
              <w:ind w:left="20"/>
              <w:jc w:val="both"/>
            </w:pPr>
            <w:r>
              <w:rPr>
                <w:rFonts w:ascii="Times New Roman"/>
                <w:b w:val="false"/>
                <w:i w:val="false"/>
                <w:color w:val="000000"/>
                <w:sz w:val="20"/>
              </w:rPr>
              <w:t>
1) өтініш;</w:t>
            </w:r>
          </w:p>
          <w:p>
            <w:pPr>
              <w:spacing w:after="20"/>
              <w:ind w:left="20"/>
              <w:jc w:val="both"/>
            </w:pPr>
            <w:r>
              <w:rPr>
                <w:rFonts w:ascii="Times New Roman"/>
                <w:b w:val="false"/>
                <w:i w:val="false"/>
                <w:color w:val="000000"/>
                <w:sz w:val="20"/>
              </w:rPr>
              <w:t>
2) жеке басын куәландыратын құжат немесе цифрлық құжаттар сервисінен электрондық құжат (жеке басын сәйкестендіру үшін қажет);</w:t>
            </w:r>
          </w:p>
          <w:p>
            <w:pPr>
              <w:spacing w:after="20"/>
              <w:ind w:left="20"/>
              <w:jc w:val="both"/>
            </w:pPr>
            <w:r>
              <w:rPr>
                <w:rFonts w:ascii="Times New Roman"/>
                <w:b w:val="false"/>
                <w:i w:val="false"/>
                <w:color w:val="000000"/>
                <w:sz w:val="20"/>
              </w:rPr>
              <w:t>
3) ата-ана құқықтарынан айыру туралы сот шешімі;</w:t>
            </w:r>
          </w:p>
          <w:p>
            <w:pPr>
              <w:spacing w:after="20"/>
              <w:ind w:left="20"/>
              <w:jc w:val="both"/>
            </w:pPr>
            <w:r>
              <w:rPr>
                <w:rFonts w:ascii="Times New Roman"/>
                <w:b w:val="false"/>
                <w:i w:val="false"/>
                <w:color w:val="000000"/>
                <w:sz w:val="20"/>
              </w:rPr>
              <w:t>
4) ішкі істер органның мінездемесі.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5)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xml:space="preserve">
6)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Бірыңғай байланыс орталығы арқылы алады: 1414, 8 800 080 7777.</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"Балаға кері әсер етпейтін ата-</w:t>
            </w:r>
            <w:r>
              <w:br/>
            </w:r>
            <w:r>
              <w:rPr>
                <w:rFonts w:ascii="Times New Roman"/>
                <w:b w:val="false"/>
                <w:i w:val="false"/>
                <w:color w:val="000000"/>
                <w:sz w:val="20"/>
              </w:rPr>
              <w:t>ана құқықтарынан айырылған</w:t>
            </w:r>
            <w:r>
              <w:br/>
            </w:r>
            <w:r>
              <w:rPr>
                <w:rFonts w:ascii="Times New Roman"/>
                <w:b w:val="false"/>
                <w:i w:val="false"/>
                <w:color w:val="000000"/>
                <w:sz w:val="20"/>
              </w:rPr>
              <w:t>ата-аналарға баламен кездесуіне</w:t>
            </w:r>
            <w:r>
              <w:br/>
            </w:r>
            <w:r>
              <w:rPr>
                <w:rFonts w:ascii="Times New Roman"/>
                <w:b w:val="false"/>
                <w:i w:val="false"/>
                <w:color w:val="000000"/>
                <w:sz w:val="20"/>
              </w:rPr>
              <w:t>рұқсат беру" мемлекеттік</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184" w:id="84"/>
    <w:p>
      <w:pPr>
        <w:spacing w:after="0"/>
        <w:ind w:left="0"/>
        <w:jc w:val="left"/>
      </w:pPr>
      <w:r>
        <w:rPr>
          <w:rFonts w:ascii="Times New Roman"/>
          <w:b/>
          <w:i w:val="false"/>
          <w:color w:val="000000"/>
        </w:rPr>
        <w:t xml:space="preserve"> Құжаттарды қабылдаудан бас тарту туралы қолхат</w:t>
      </w:r>
    </w:p>
    <w:bookmarkEnd w:id="84"/>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алып, "Азаматтарға арналған үкімет" Мемлекеттік корпорацияның коммерциялық емес қоғамы филиалының № __ бөлімі ____________________________________ (мекенжайды көрсету) мемлекеттік қызмет көрсетуге қойылатын талаптарында көзделген тізбеге сәйкес Сіз ұсынған құжаттар топтамасының толық болмауына байланысты ___________________________________ (мемлекеттік көрсетілетін қызметтің атауы) мемлекеттік қызмет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____________________________________________________;</w:t>
      </w:r>
    </w:p>
    <w:p>
      <w:pPr>
        <w:spacing w:after="0"/>
        <w:ind w:left="0"/>
        <w:jc w:val="both"/>
      </w:pPr>
      <w:r>
        <w:rPr>
          <w:rFonts w:ascii="Times New Roman"/>
          <w:b w:val="false"/>
          <w:i w:val="false"/>
          <w:color w:val="000000"/>
          <w:sz w:val="28"/>
        </w:rPr>
        <w:t>
      2) ____________________________________________________;</w:t>
      </w:r>
    </w:p>
    <w:p>
      <w:pPr>
        <w:spacing w:after="0"/>
        <w:ind w:left="0"/>
        <w:jc w:val="both"/>
      </w:pPr>
      <w:r>
        <w:rPr>
          <w:rFonts w:ascii="Times New Roman"/>
          <w:b w:val="false"/>
          <w:i w:val="false"/>
          <w:color w:val="000000"/>
          <w:sz w:val="28"/>
        </w:rPr>
        <w:t>
      3) ____________________________________________________.</w:t>
      </w:r>
    </w:p>
    <w:p>
      <w:pPr>
        <w:spacing w:after="0"/>
        <w:ind w:left="0"/>
        <w:jc w:val="both"/>
      </w:pPr>
      <w:r>
        <w:rPr>
          <w:rFonts w:ascii="Times New Roman"/>
          <w:b w:val="false"/>
          <w:i w:val="false"/>
          <w:color w:val="000000"/>
          <w:sz w:val="28"/>
        </w:rPr>
        <w:t>
      Осы қолхат әр тарапқа біреуден 2 данада жасалды. Т.А.Ә. (бар болғанда)</w:t>
      </w:r>
    </w:p>
    <w:p>
      <w:pPr>
        <w:spacing w:after="0"/>
        <w:ind w:left="0"/>
        <w:jc w:val="both"/>
      </w:pPr>
      <w:r>
        <w:rPr>
          <w:rFonts w:ascii="Times New Roman"/>
          <w:b w:val="false"/>
          <w:i w:val="false"/>
          <w:color w:val="000000"/>
          <w:sz w:val="28"/>
        </w:rPr>
        <w:t>
      (Мемлекеттік корпорацияның қызметкері) _________________ (қолы)</w:t>
      </w:r>
    </w:p>
    <w:p>
      <w:pPr>
        <w:spacing w:after="0"/>
        <w:ind w:left="0"/>
        <w:jc w:val="both"/>
      </w:pPr>
      <w:r>
        <w:rPr>
          <w:rFonts w:ascii="Times New Roman"/>
          <w:b w:val="false"/>
          <w:i w:val="false"/>
          <w:color w:val="000000"/>
          <w:sz w:val="28"/>
        </w:rPr>
        <w:t>
      Орындаушының Т.А.Ә. (бар болғанда) _____________________</w:t>
      </w:r>
    </w:p>
    <w:p>
      <w:pPr>
        <w:spacing w:after="0"/>
        <w:ind w:left="0"/>
        <w:jc w:val="both"/>
      </w:pPr>
      <w:r>
        <w:rPr>
          <w:rFonts w:ascii="Times New Roman"/>
          <w:b w:val="false"/>
          <w:i w:val="false"/>
          <w:color w:val="000000"/>
          <w:sz w:val="28"/>
        </w:rPr>
        <w:t>
      Қабылдаушының Т.А.Ә. (бар болғанда) ____________________</w:t>
      </w:r>
    </w:p>
    <w:p>
      <w:pPr>
        <w:spacing w:after="0"/>
        <w:ind w:left="0"/>
        <w:jc w:val="both"/>
      </w:pPr>
      <w:r>
        <w:rPr>
          <w:rFonts w:ascii="Times New Roman"/>
          <w:b w:val="false"/>
          <w:i w:val="false"/>
          <w:color w:val="000000"/>
          <w:sz w:val="28"/>
        </w:rPr>
        <w:t>
      (көрсетілетін қызметті алушының қолы) "___"____________ 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"Шалғайдағы ауылдық елді</w:t>
            </w:r>
            <w:r>
              <w:br/>
            </w:r>
            <w:r>
              <w:rPr>
                <w:rFonts w:ascii="Times New Roman"/>
                <w:b w:val="false"/>
                <w:i w:val="false"/>
                <w:color w:val="000000"/>
                <w:sz w:val="20"/>
              </w:rPr>
              <w:t>мекендерде тұратын балаларды</w:t>
            </w:r>
            <w:r>
              <w:br/>
            </w:r>
            <w:r>
              <w:rPr>
                <w:rFonts w:ascii="Times New Roman"/>
                <w:b w:val="false"/>
                <w:i w:val="false"/>
                <w:color w:val="000000"/>
                <w:sz w:val="20"/>
              </w:rPr>
              <w:t>жалпы білім беру ұйымдарына</w:t>
            </w:r>
            <w:r>
              <w:br/>
            </w:r>
            <w:r>
              <w:rPr>
                <w:rFonts w:ascii="Times New Roman"/>
                <w:b w:val="false"/>
                <w:i w:val="false"/>
                <w:color w:val="000000"/>
                <w:sz w:val="20"/>
              </w:rPr>
              <w:t>және кейін үйлеріне тегін</w:t>
            </w:r>
            <w:r>
              <w:br/>
            </w:r>
            <w:r>
              <w:rPr>
                <w:rFonts w:ascii="Times New Roman"/>
                <w:b w:val="false"/>
                <w:i w:val="false"/>
                <w:color w:val="000000"/>
                <w:sz w:val="20"/>
              </w:rPr>
              <w:t xml:space="preserve">тасымалдауды ұсыну" </w:t>
            </w:r>
            <w:r>
              <w:br/>
            </w:r>
            <w:r>
              <w:rPr>
                <w:rFonts w:ascii="Times New Roman"/>
                <w:b w:val="false"/>
                <w:i w:val="false"/>
                <w:color w:val="000000"/>
                <w:sz w:val="20"/>
              </w:rPr>
              <w:t xml:space="preserve">мемлекеттік қызметті </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bl>
    <w:bookmarkStart w:name="z187" w:id="85"/>
    <w:p>
      <w:pPr>
        <w:spacing w:after="0"/>
        <w:ind w:left="0"/>
        <w:jc w:val="left"/>
      </w:pPr>
      <w:r>
        <w:rPr>
          <w:rFonts w:ascii="Times New Roman"/>
          <w:b/>
          <w:i w:val="false"/>
          <w:color w:val="000000"/>
        </w:rPr>
        <w:t xml:space="preserve"> "Шалғайдағы ауылдық елді мекендерде тұратын балаларды жалпы білім беру ұйымдарына және кейін үйлеріне тегін тасымалдауды ұсыну" мемлекеттік қызмет көрсетуге қойылатын негізгі талаптардың тізбесі</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Аудандардағы, облыстық маңызы бар қалалардағы білім бөлімдері, білім беру ұйымдары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көрсетудің нәтижесін беру:</w:t>
            </w:r>
          </w:p>
          <w:p>
            <w:pPr>
              <w:spacing w:after="20"/>
              <w:ind w:left="20"/>
              <w:jc w:val="both"/>
            </w:pPr>
            <w:r>
              <w:rPr>
                <w:rFonts w:ascii="Times New Roman"/>
                <w:b w:val="false"/>
                <w:i w:val="false"/>
                <w:color w:val="000000"/>
                <w:sz w:val="20"/>
              </w:rPr>
              <w:t>
1) көрсетілетін қызметті берушінің кеңсесі;</w:t>
            </w:r>
          </w:p>
          <w:p>
            <w:pPr>
              <w:spacing w:after="20"/>
              <w:ind w:left="20"/>
              <w:jc w:val="both"/>
            </w:pPr>
            <w:r>
              <w:rPr>
                <w:rFonts w:ascii="Times New Roman"/>
                <w:b w:val="false"/>
                <w:i w:val="false"/>
                <w:color w:val="000000"/>
                <w:sz w:val="20"/>
              </w:rPr>
              <w:t>
2) "Азаматтарға арналған үкімет" мемлекеттік корпорациясы" коммерциялық емес қоғамы (бұдан әрі – Мемлекеттік корпорация);</w:t>
            </w:r>
          </w:p>
          <w:p>
            <w:pPr>
              <w:spacing w:after="20"/>
              <w:ind w:left="20"/>
              <w:jc w:val="both"/>
            </w:pPr>
            <w:r>
              <w:rPr>
                <w:rFonts w:ascii="Times New Roman"/>
                <w:b w:val="false"/>
                <w:i w:val="false"/>
                <w:color w:val="000000"/>
                <w:sz w:val="20"/>
              </w:rPr>
              <w:t>
3) білім беру ұйымы;</w:t>
            </w:r>
          </w:p>
          <w:p>
            <w:pPr>
              <w:spacing w:after="20"/>
              <w:ind w:left="20"/>
              <w:jc w:val="both"/>
            </w:pPr>
            <w:r>
              <w:rPr>
                <w:rFonts w:ascii="Times New Roman"/>
                <w:b w:val="false"/>
                <w:i w:val="false"/>
                <w:color w:val="000000"/>
                <w:sz w:val="20"/>
              </w:rPr>
              <w:t>
3) "электрондық үкіметтің" www. egov. 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берушіге және Мемлекеттік корпорацияға құжаттар топтамасын тапсырған сәттен бастап, сондай-ақ портал арқылы өтініш берген кезде – 5 (бес) жұмыс күні.</w:t>
            </w:r>
          </w:p>
          <w:p>
            <w:pPr>
              <w:spacing w:after="20"/>
              <w:ind w:left="20"/>
              <w:jc w:val="both"/>
            </w:pPr>
            <w:r>
              <w:rPr>
                <w:rFonts w:ascii="Times New Roman"/>
                <w:b w:val="false"/>
                <w:i w:val="false"/>
                <w:color w:val="000000"/>
                <w:sz w:val="20"/>
              </w:rPr>
              <w:t>
2) көрсетілетін қызметті берушіде немесе Мемлекеттік корпорацияда құжаттарды тапсыру үшін күтудің рұқсат берілетін ең ұзақ уақыты – 15 минут;</w:t>
            </w:r>
          </w:p>
          <w:p>
            <w:pPr>
              <w:spacing w:after="20"/>
              <w:ind w:left="20"/>
              <w:jc w:val="both"/>
            </w:pPr>
            <w:r>
              <w:rPr>
                <w:rFonts w:ascii="Times New Roman"/>
                <w:b w:val="false"/>
                <w:i w:val="false"/>
                <w:color w:val="000000"/>
                <w:sz w:val="20"/>
              </w:rPr>
              <w:t>
3) көрсетілетін қызметті берушіде қызмет көрсетудің рұқсат берілетін ең ұзақ уақыты – 30 минут, Мемлекеттік корпорацияда –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 қағаз жүзінде.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ұйымдарына және кері қарай үйлеріне тегін тасымалдауды ұсыну туралы анықтама не осы мемлекеттік қызмет көрсетуге қойылатын талаптарының 9-тармағында көрсетілген жағдайларда және негіздер бойынша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Порталда мемлекеттік қызмет көрсетудің нәтижесі көрсетілетін қызметті алушының "жеке кабинетіне" жіберіледі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алынатын төлем мөлшері</w:t>
            </w:r>
          </w:p>
          <w:p>
            <w:pPr>
              <w:spacing w:after="20"/>
              <w:ind w:left="20"/>
              <w:jc w:val="both"/>
            </w:pPr>
            <w:r>
              <w:rPr>
                <w:rFonts w:ascii="Times New Roman"/>
                <w:b w:val="false"/>
                <w:i w:val="false"/>
                <w:color w:val="000000"/>
                <w:sz w:val="20"/>
              </w:rPr>
              <w:t>
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аралықтағы түскі үзіліспен сағат 9.00-ден 18.30-ға дейін;</w:t>
            </w:r>
          </w:p>
          <w:p>
            <w:pPr>
              <w:spacing w:after="20"/>
              <w:ind w:left="20"/>
              <w:jc w:val="both"/>
            </w:pPr>
            <w:r>
              <w:rPr>
                <w:rFonts w:ascii="Times New Roman"/>
                <w:b w:val="false"/>
                <w:i w:val="false"/>
                <w:color w:val="000000"/>
                <w:sz w:val="20"/>
              </w:rPr>
              <w:t>
2) Мемлекеттік корпорацияда: еңбек заңнамасына сәйкес жексенбі және мереке күндерін қоспағанда, дүйсенбі мен сенбіні қоса алғанда белгіленген жұмыс кестесіне сәйкес сағат 9.00-ден 20.00-ге дейін, түскі үзіліссіз.</w:t>
            </w:r>
          </w:p>
          <w:p>
            <w:pPr>
              <w:spacing w:after="20"/>
              <w:ind w:left="20"/>
              <w:jc w:val="both"/>
            </w:pPr>
            <w:r>
              <w:rPr>
                <w:rFonts w:ascii="Times New Roman"/>
                <w:b w:val="false"/>
                <w:i w:val="false"/>
                <w:color w:val="000000"/>
                <w:sz w:val="20"/>
              </w:rPr>
              <w:t>
Қабылдау "электрондық" кезек тәртібімен көрсетілетін қызметті алушының тіркелген жері бойынша немесе шалғайдағы ауылдық елді мекендерде тұратын, жалпы білім беру ұйымдарына және кері қарай үйлеріне тасымалдауды қажет ететін кәмелетке толмаған баланы тіркеу орны бойынша жеделдетілген қызмет көрсетусіз жүзеге асырылады, электрондық кезекті портал арқылы "броньдауға" болады;</w:t>
            </w:r>
          </w:p>
          <w:p>
            <w:pPr>
              <w:spacing w:after="20"/>
              <w:ind w:left="20"/>
              <w:jc w:val="both"/>
            </w:pPr>
            <w:r>
              <w:rPr>
                <w:rFonts w:ascii="Times New Roman"/>
                <w:b w:val="false"/>
                <w:i w:val="false"/>
                <w:color w:val="000000"/>
                <w:sz w:val="20"/>
              </w:rPr>
              <w:t>
3)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Оқу-ағарту министрлігінің: www. edu. gov. kz интернет-ресурсында;</w:t>
            </w:r>
          </w:p>
          <w:p>
            <w:pPr>
              <w:spacing w:after="20"/>
              <w:ind w:left="20"/>
              <w:jc w:val="both"/>
            </w:pPr>
            <w:r>
              <w:rPr>
                <w:rFonts w:ascii="Times New Roman"/>
                <w:b w:val="false"/>
                <w:i w:val="false"/>
                <w:color w:val="000000"/>
                <w:sz w:val="20"/>
              </w:rPr>
              <w:t>
2) www. egov. kz порталында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және Мемлекеттік корпорацияға жүгінген кезде:</w:t>
            </w:r>
          </w:p>
          <w:p>
            <w:pPr>
              <w:spacing w:after="20"/>
              <w:ind w:left="20"/>
              <w:jc w:val="both"/>
            </w:pPr>
            <w:r>
              <w:rPr>
                <w:rFonts w:ascii="Times New Roman"/>
                <w:b w:val="false"/>
                <w:i w:val="false"/>
                <w:color w:val="000000"/>
                <w:sz w:val="20"/>
              </w:rPr>
              <w:t>
1) өтініш;</w:t>
            </w:r>
          </w:p>
          <w:p>
            <w:pPr>
              <w:spacing w:after="20"/>
              <w:ind w:left="20"/>
              <w:jc w:val="both"/>
            </w:pPr>
            <w:r>
              <w:rPr>
                <w:rFonts w:ascii="Times New Roman"/>
                <w:b w:val="false"/>
                <w:i w:val="false"/>
                <w:color w:val="000000"/>
                <w:sz w:val="20"/>
              </w:rPr>
              <w:t>
2) жеке басын куәландыратын құжат немесе цифрлық құжаттар сервисінен электрондық құжат (жеке басын сәйкестендіру үшін қажет);</w:t>
            </w:r>
          </w:p>
          <w:p>
            <w:pPr>
              <w:spacing w:after="20"/>
              <w:ind w:left="20"/>
              <w:jc w:val="both"/>
            </w:pPr>
            <w:r>
              <w:rPr>
                <w:rFonts w:ascii="Times New Roman"/>
                <w:b w:val="false"/>
                <w:i w:val="false"/>
                <w:color w:val="000000"/>
                <w:sz w:val="20"/>
              </w:rPr>
              <w:t>
3) "АХАЖ тіркеу пункті" ақпараттық жүйесінде (бұдан әрі – АХАЖ АЖ) мәліметтер болмаған кезде не Қазақстан Республикасынан тыс жерде туған баланың (балалардың) туу туралы куәлігі электрондық нысанда немесе оның қағаз жеткізгіштегі көшірмесі;</w:t>
            </w:r>
          </w:p>
          <w:p>
            <w:pPr>
              <w:spacing w:after="20"/>
              <w:ind w:left="20"/>
              <w:jc w:val="both"/>
            </w:pPr>
            <w:r>
              <w:rPr>
                <w:rFonts w:ascii="Times New Roman"/>
                <w:b w:val="false"/>
                <w:i w:val="false"/>
                <w:color w:val="000000"/>
                <w:sz w:val="20"/>
              </w:rPr>
              <w:t>
4) осы мемлекеттік қызмет көрсетуге қойылатын талаптарының қосымшасына сәйкес нысан бойынша оқу орнынан анықтама.</w:t>
            </w:r>
          </w:p>
          <w:p>
            <w:pPr>
              <w:spacing w:after="20"/>
              <w:ind w:left="20"/>
              <w:jc w:val="both"/>
            </w:pPr>
            <w:r>
              <w:rPr>
                <w:rFonts w:ascii="Times New Roman"/>
                <w:b w:val="false"/>
                <w:i w:val="false"/>
                <w:color w:val="000000"/>
                <w:sz w:val="20"/>
              </w:rPr>
              <w:t>
Құжаттар салыстыру үшiн түпнұсқада ұсынылады, содан кейiн түпнұсқалар көрсетілетін қызметті алушыға қайтарылады;</w:t>
            </w:r>
          </w:p>
          <w:p>
            <w:pPr>
              <w:spacing w:after="20"/>
              <w:ind w:left="20"/>
              <w:jc w:val="both"/>
            </w:pPr>
            <w:r>
              <w:rPr>
                <w:rFonts w:ascii="Times New Roman"/>
                <w:b w:val="false"/>
                <w:i w:val="false"/>
                <w:color w:val="000000"/>
                <w:sz w:val="20"/>
              </w:rPr>
              <w:t>
порталда:</w:t>
            </w:r>
          </w:p>
          <w:p>
            <w:pPr>
              <w:spacing w:after="20"/>
              <w:ind w:left="20"/>
              <w:jc w:val="both"/>
            </w:pPr>
            <w:r>
              <w:rPr>
                <w:rFonts w:ascii="Times New Roman"/>
                <w:b w:val="false"/>
                <w:i w:val="false"/>
                <w:color w:val="000000"/>
                <w:sz w:val="20"/>
              </w:rPr>
              <w:t>
1) көрсетілетін қызметті алушының ЭЦҚ-сымен немесе көрсетілетін қызметті алушының ұялы байланыс операторы ұсынған абоненттік нөмірі порталдың есеп жазбасына тіркелген және қосылған кезде, бір рет пайдаланатын құпиясөзбен куәландырылған электрондық құжат нысанындағы өтініш;</w:t>
            </w:r>
          </w:p>
          <w:p>
            <w:pPr>
              <w:spacing w:after="20"/>
              <w:ind w:left="20"/>
              <w:jc w:val="both"/>
            </w:pPr>
            <w:r>
              <w:rPr>
                <w:rFonts w:ascii="Times New Roman"/>
                <w:b w:val="false"/>
                <w:i w:val="false"/>
                <w:color w:val="000000"/>
                <w:sz w:val="20"/>
              </w:rPr>
              <w:t>
2) АХАЖ АЖ мәліметтері болмаған не Қазақстан Республикасынан тыс жерде туған баланың (балалардың) туу туралы куәлігінің электрондық көшірмесі;</w:t>
            </w:r>
          </w:p>
          <w:p>
            <w:pPr>
              <w:spacing w:after="20"/>
              <w:ind w:left="20"/>
              <w:jc w:val="both"/>
            </w:pPr>
            <w:r>
              <w:rPr>
                <w:rFonts w:ascii="Times New Roman"/>
                <w:b w:val="false"/>
                <w:i w:val="false"/>
                <w:color w:val="000000"/>
                <w:sz w:val="20"/>
              </w:rPr>
              <w:t>
3) осы мемлекеттік қызмет көрсетуге қойылатын талаптарының қосымшасына сәйкес нысан бойынша оқу орнынан анықтаманың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xml:space="preserve">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"Білім туралы" Қазақстан Республикасының </w:t>
            </w:r>
            <w:r>
              <w:rPr>
                <w:rFonts w:ascii="Times New Roman"/>
                <w:b w:val="false"/>
                <w:i w:val="false"/>
                <w:color w:val="000000"/>
                <w:sz w:val="20"/>
              </w:rPr>
              <w:t>Заңымен</w:t>
            </w:r>
            <w:r>
              <w:rPr>
                <w:rFonts w:ascii="Times New Roman"/>
                <w:b w:val="false"/>
                <w:i w:val="false"/>
                <w:color w:val="000000"/>
                <w:sz w:val="20"/>
              </w:rPr>
              <w:t xml:space="preserve"> және "Білім беру ұйымдары желісінің кепілдік берілген мемлекеттік нормативін бекіту туралы" Қазақстан Республикасы Үкіметінің 2007 жылғы 21 желтоқсандағы № 1256 </w:t>
            </w:r>
            <w:r>
              <w:rPr>
                <w:rFonts w:ascii="Times New Roman"/>
                <w:b w:val="false"/>
                <w:i w:val="false"/>
                <w:color w:val="000000"/>
                <w:sz w:val="20"/>
              </w:rPr>
              <w:t>қаулысымен</w:t>
            </w:r>
            <w:r>
              <w:rPr>
                <w:rFonts w:ascii="Times New Roman"/>
                <w:b w:val="false"/>
                <w:i w:val="false"/>
                <w:color w:val="000000"/>
                <w:sz w:val="20"/>
              </w:rPr>
              <w:t xml:space="preserve"> белгіленген талаптарға сәйкес келмеуі;</w:t>
            </w:r>
          </w:p>
          <w:p>
            <w:pPr>
              <w:spacing w:after="20"/>
              <w:ind w:left="20"/>
              <w:jc w:val="both"/>
            </w:pPr>
            <w:r>
              <w:rPr>
                <w:rFonts w:ascii="Times New Roman"/>
                <w:b w:val="false"/>
                <w:i w:val="false"/>
                <w:color w:val="000000"/>
                <w:sz w:val="20"/>
              </w:rPr>
              <w:t>
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5)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 мемлекеттік қызметтерді көрсетуден бас тартады;</w:t>
            </w:r>
          </w:p>
          <w:p>
            <w:pPr>
              <w:spacing w:after="20"/>
              <w:ind w:left="20"/>
              <w:jc w:val="both"/>
            </w:pPr>
            <w:r>
              <w:rPr>
                <w:rFonts w:ascii="Times New Roman"/>
                <w:b w:val="false"/>
                <w:i w:val="false"/>
                <w:color w:val="000000"/>
                <w:sz w:val="20"/>
              </w:rPr>
              <w:t xml:space="preserve">
6)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Бірыңғай байланыс орталығы арқылы алады: 1414, 8 800 080 7777.</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"Шалғайдағы ауылдық елді</w:t>
            </w:r>
            <w:r>
              <w:br/>
            </w:r>
            <w:r>
              <w:rPr>
                <w:rFonts w:ascii="Times New Roman"/>
                <w:b w:val="false"/>
                <w:i w:val="false"/>
                <w:color w:val="000000"/>
                <w:sz w:val="20"/>
              </w:rPr>
              <w:t>мекендерде тұратын балаларды</w:t>
            </w:r>
            <w:r>
              <w:br/>
            </w:r>
            <w:r>
              <w:rPr>
                <w:rFonts w:ascii="Times New Roman"/>
                <w:b w:val="false"/>
                <w:i w:val="false"/>
                <w:color w:val="000000"/>
                <w:sz w:val="20"/>
              </w:rPr>
              <w:t>жалпы білім беру ұйымдарына</w:t>
            </w:r>
            <w:r>
              <w:br/>
            </w:r>
            <w:r>
              <w:rPr>
                <w:rFonts w:ascii="Times New Roman"/>
                <w:b w:val="false"/>
                <w:i w:val="false"/>
                <w:color w:val="000000"/>
                <w:sz w:val="20"/>
              </w:rPr>
              <w:t>және кейін үйлеріне тегін</w:t>
            </w:r>
            <w:r>
              <w:br/>
            </w:r>
            <w:r>
              <w:rPr>
                <w:rFonts w:ascii="Times New Roman"/>
                <w:b w:val="false"/>
                <w:i w:val="false"/>
                <w:color w:val="000000"/>
                <w:sz w:val="20"/>
              </w:rPr>
              <w:t>тасымалдауды ұсыну"</w:t>
            </w:r>
            <w:r>
              <w:br/>
            </w:r>
            <w:r>
              <w:rPr>
                <w:rFonts w:ascii="Times New Roman"/>
                <w:b w:val="false"/>
                <w:i w:val="false"/>
                <w:color w:val="000000"/>
                <w:sz w:val="20"/>
              </w:rPr>
              <w:t>мемлекеттік қызметті</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190" w:id="86"/>
    <w:p>
      <w:pPr>
        <w:spacing w:after="0"/>
        <w:ind w:left="0"/>
        <w:jc w:val="left"/>
      </w:pPr>
      <w:r>
        <w:rPr>
          <w:rFonts w:ascii="Times New Roman"/>
          <w:b/>
          <w:i w:val="false"/>
          <w:color w:val="000000"/>
        </w:rPr>
        <w:t xml:space="preserve"> Құжаттарды қабылдаудан бас тарту туралы қолхат</w:t>
      </w:r>
    </w:p>
    <w:bookmarkEnd w:id="86"/>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алып, "Азаматтарға арналған үкімет" Мемлекеттік корпорацияның коммерциялық емес қоғамы филиалының № __ бөлімі ____________________________________ (мекенжайды көрсету) мемлекеттік қызмет көрсетуге қойылатын талаптарында көзделген тізбеге сәйкес Сіз ұсынған құжаттар топтамасының толық болмауына байланысты ___________________________________ (мемлекеттік көрсетілетін қызметтің атауы) мемлекеттік қызмет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____________________________________________________;</w:t>
      </w:r>
    </w:p>
    <w:p>
      <w:pPr>
        <w:spacing w:after="0"/>
        <w:ind w:left="0"/>
        <w:jc w:val="both"/>
      </w:pPr>
      <w:r>
        <w:rPr>
          <w:rFonts w:ascii="Times New Roman"/>
          <w:b w:val="false"/>
          <w:i w:val="false"/>
          <w:color w:val="000000"/>
          <w:sz w:val="28"/>
        </w:rPr>
        <w:t>
      2) ____________________________________________________;</w:t>
      </w:r>
    </w:p>
    <w:p>
      <w:pPr>
        <w:spacing w:after="0"/>
        <w:ind w:left="0"/>
        <w:jc w:val="both"/>
      </w:pPr>
      <w:r>
        <w:rPr>
          <w:rFonts w:ascii="Times New Roman"/>
          <w:b w:val="false"/>
          <w:i w:val="false"/>
          <w:color w:val="000000"/>
          <w:sz w:val="28"/>
        </w:rPr>
        <w:t>
      3) ____________________________________________________.</w:t>
      </w:r>
    </w:p>
    <w:p>
      <w:pPr>
        <w:spacing w:after="0"/>
        <w:ind w:left="0"/>
        <w:jc w:val="both"/>
      </w:pPr>
      <w:r>
        <w:rPr>
          <w:rFonts w:ascii="Times New Roman"/>
          <w:b w:val="false"/>
          <w:i w:val="false"/>
          <w:color w:val="000000"/>
          <w:sz w:val="28"/>
        </w:rPr>
        <w:t>
      Осы қолхат әр тарапқа біреуден 2 данада жасалды. Т.А.Ә. (бар болғанда)</w:t>
      </w:r>
    </w:p>
    <w:p>
      <w:pPr>
        <w:spacing w:after="0"/>
        <w:ind w:left="0"/>
        <w:jc w:val="both"/>
      </w:pPr>
      <w:r>
        <w:rPr>
          <w:rFonts w:ascii="Times New Roman"/>
          <w:b w:val="false"/>
          <w:i w:val="false"/>
          <w:color w:val="000000"/>
          <w:sz w:val="28"/>
        </w:rPr>
        <w:t>
      (Мемлекеттік корпорацияның қызметкері) _________________ (қолы)</w:t>
      </w:r>
    </w:p>
    <w:p>
      <w:pPr>
        <w:spacing w:after="0"/>
        <w:ind w:left="0"/>
        <w:jc w:val="both"/>
      </w:pPr>
      <w:r>
        <w:rPr>
          <w:rFonts w:ascii="Times New Roman"/>
          <w:b w:val="false"/>
          <w:i w:val="false"/>
          <w:color w:val="000000"/>
          <w:sz w:val="28"/>
        </w:rPr>
        <w:t>
      Орындаушының Т.А.Ә. (бар болғанда) _____________________</w:t>
      </w:r>
    </w:p>
    <w:p>
      <w:pPr>
        <w:spacing w:after="0"/>
        <w:ind w:left="0"/>
        <w:jc w:val="both"/>
      </w:pPr>
      <w:r>
        <w:rPr>
          <w:rFonts w:ascii="Times New Roman"/>
          <w:b w:val="false"/>
          <w:i w:val="false"/>
          <w:color w:val="000000"/>
          <w:sz w:val="28"/>
        </w:rPr>
        <w:t>
      Қабылдаушының Т.А.Ә. (бар болғанда) ____________________</w:t>
      </w:r>
    </w:p>
    <w:p>
      <w:pPr>
        <w:spacing w:after="0"/>
        <w:ind w:left="0"/>
        <w:jc w:val="both"/>
      </w:pPr>
      <w:r>
        <w:rPr>
          <w:rFonts w:ascii="Times New Roman"/>
          <w:b w:val="false"/>
          <w:i w:val="false"/>
          <w:color w:val="000000"/>
          <w:sz w:val="28"/>
        </w:rPr>
        <w:t>
      (көрсетілетін қызметті алушының қолы) "___"____________ 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білім беретін</w:t>
            </w:r>
            <w:r>
              <w:br/>
            </w:r>
            <w:r>
              <w:rPr>
                <w:rFonts w:ascii="Times New Roman"/>
                <w:b w:val="false"/>
                <w:i w:val="false"/>
                <w:color w:val="000000"/>
                <w:sz w:val="20"/>
              </w:rPr>
              <w:t>мектептердегі білім алушылар</w:t>
            </w:r>
            <w:r>
              <w:br/>
            </w:r>
            <w:r>
              <w:rPr>
                <w:rFonts w:ascii="Times New Roman"/>
                <w:b w:val="false"/>
                <w:i w:val="false"/>
                <w:color w:val="000000"/>
                <w:sz w:val="20"/>
              </w:rPr>
              <w:t>мен тәрбиеленушілердің</w:t>
            </w:r>
            <w:r>
              <w:br/>
            </w:r>
            <w:r>
              <w:rPr>
                <w:rFonts w:ascii="Times New Roman"/>
                <w:b w:val="false"/>
                <w:i w:val="false"/>
                <w:color w:val="000000"/>
                <w:sz w:val="20"/>
              </w:rPr>
              <w:t>жекелеген санаттарына тегін</w:t>
            </w:r>
            <w:r>
              <w:br/>
            </w:r>
            <w:r>
              <w:rPr>
                <w:rFonts w:ascii="Times New Roman"/>
                <w:b w:val="false"/>
                <w:i w:val="false"/>
                <w:color w:val="000000"/>
                <w:sz w:val="20"/>
              </w:rPr>
              <w:t>және жеңілдетілген</w:t>
            </w:r>
            <w:r>
              <w:br/>
            </w:r>
            <w:r>
              <w:rPr>
                <w:rFonts w:ascii="Times New Roman"/>
                <w:b w:val="false"/>
                <w:i w:val="false"/>
                <w:color w:val="000000"/>
                <w:sz w:val="20"/>
              </w:rPr>
              <w:t>тамақтандыруды ұсыну"</w:t>
            </w:r>
            <w:r>
              <w:br/>
            </w:r>
            <w:r>
              <w:rPr>
                <w:rFonts w:ascii="Times New Roman"/>
                <w:b w:val="false"/>
                <w:i w:val="false"/>
                <w:color w:val="000000"/>
                <w:sz w:val="20"/>
              </w:rPr>
              <w:t>мемлекеттік қызметті</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bl>
    <w:bookmarkStart w:name="z193" w:id="87"/>
    <w:p>
      <w:pPr>
        <w:spacing w:after="0"/>
        <w:ind w:left="0"/>
        <w:jc w:val="left"/>
      </w:pPr>
      <w:r>
        <w:rPr>
          <w:rFonts w:ascii="Times New Roman"/>
          <w:b/>
          <w:i w:val="false"/>
          <w:color w:val="000000"/>
        </w:rPr>
        <w:t xml:space="preserve">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қызмет көрсетуге қойылатын негізгі талаптардың тізбесі</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аудандар мен облыстық маңызы бар қалалардың жергілікті атқарушы органдары, республикалық маңызы бар қалалардың және астананың білім басқармалары, аудандардағы, облыстық маңызы бар қалалардағы білім бөлімдері, білім беру ұйымдары.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және мемлекеттік қызмет көрсетудің нәтижелерін беру:</w:t>
            </w:r>
          </w:p>
          <w:p>
            <w:pPr>
              <w:spacing w:after="20"/>
              <w:ind w:left="20"/>
              <w:jc w:val="both"/>
            </w:pPr>
            <w:r>
              <w:rPr>
                <w:rFonts w:ascii="Times New Roman"/>
                <w:b w:val="false"/>
                <w:i w:val="false"/>
                <w:color w:val="000000"/>
                <w:sz w:val="20"/>
              </w:rPr>
              <w:t>
1) көрсетілетін қызметті берушінің кеңсесі;</w:t>
            </w:r>
          </w:p>
          <w:p>
            <w:pPr>
              <w:spacing w:after="20"/>
              <w:ind w:left="20"/>
              <w:jc w:val="both"/>
            </w:pPr>
            <w:r>
              <w:rPr>
                <w:rFonts w:ascii="Times New Roman"/>
                <w:b w:val="false"/>
                <w:i w:val="false"/>
                <w:color w:val="000000"/>
                <w:sz w:val="20"/>
              </w:rPr>
              <w:t>
2) білім беру ұйымдары;</w:t>
            </w:r>
          </w:p>
          <w:p>
            <w:pPr>
              <w:spacing w:after="20"/>
              <w:ind w:left="20"/>
              <w:jc w:val="both"/>
            </w:pPr>
            <w:r>
              <w:rPr>
                <w:rFonts w:ascii="Times New Roman"/>
                <w:b w:val="false"/>
                <w:i w:val="false"/>
                <w:color w:val="000000"/>
                <w:sz w:val="20"/>
              </w:rPr>
              <w:t>
3) "электрондық үкіметтің" www. egov. 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берушіге құжаттарды тапсырған сәттен бастап, сондай-ақ портал арқылы өтініш берген кезде - 5 (бес) жұмыс күні;</w:t>
            </w:r>
          </w:p>
          <w:p>
            <w:pPr>
              <w:spacing w:after="20"/>
              <w:ind w:left="20"/>
              <w:jc w:val="both"/>
            </w:pPr>
            <w:r>
              <w:rPr>
                <w:rFonts w:ascii="Times New Roman"/>
                <w:b w:val="false"/>
                <w:i w:val="false"/>
                <w:color w:val="000000"/>
                <w:sz w:val="20"/>
              </w:rPr>
              <w:t>
2) көрсетілетін қызметті берушіге құжаттарды тапсыру үшін күтудің рұқсат берілетін ең ұзақ уақыты - 15 минут;</w:t>
            </w:r>
          </w:p>
          <w:p>
            <w:pPr>
              <w:spacing w:after="20"/>
              <w:ind w:left="20"/>
              <w:jc w:val="both"/>
            </w:pPr>
            <w:r>
              <w:rPr>
                <w:rFonts w:ascii="Times New Roman"/>
                <w:b w:val="false"/>
                <w:i w:val="false"/>
                <w:color w:val="000000"/>
                <w:sz w:val="20"/>
              </w:rPr>
              <w:t>
3) көрсетілетін қызметті алушыға қызмет көрсетудің рұқсат берілетін ең ұзақ уақыты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 жүзінде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мектепте тегін және жеңілдетілген тамақтандыруды ұсыну туралы анықтама не осы мемлекеттік қызмет көрсетуге қойылатын талаптарының 9-тармағында көрсетілген негіздер бойынша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Порталда мемлекеттік қызмет көрсетудің нәтижесі көрсетілетін қызметті алушының "жеке кабинетіне" жіберіледі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алынатын төлем мөлшері</w:t>
            </w:r>
          </w:p>
          <w:p>
            <w:pPr>
              <w:spacing w:after="20"/>
              <w:ind w:left="20"/>
              <w:jc w:val="both"/>
            </w:pPr>
            <w:r>
              <w:rPr>
                <w:rFonts w:ascii="Times New Roman"/>
                <w:b w:val="false"/>
                <w:i w:val="false"/>
                <w:color w:val="000000"/>
                <w:sz w:val="20"/>
              </w:rPr>
              <w:t>
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аралықтағы түскі үзіліспен сағат 9.00-ден 18.30-ға дейін;</w:t>
            </w:r>
          </w:p>
          <w:p>
            <w:pPr>
              <w:spacing w:after="20"/>
              <w:ind w:left="20"/>
              <w:jc w:val="both"/>
            </w:pPr>
            <w:r>
              <w:rPr>
                <w:rFonts w:ascii="Times New Roman"/>
                <w:b w:val="false"/>
                <w:i w:val="false"/>
                <w:color w:val="000000"/>
                <w:sz w:val="20"/>
              </w:rPr>
              <w:t>
2)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Оқу-ағарту министрлігінің: www. edu. gov. kz интернет-ресурсында;</w:t>
            </w:r>
          </w:p>
          <w:p>
            <w:pPr>
              <w:spacing w:after="20"/>
              <w:ind w:left="20"/>
              <w:jc w:val="both"/>
            </w:pPr>
            <w:r>
              <w:rPr>
                <w:rFonts w:ascii="Times New Roman"/>
                <w:b w:val="false"/>
                <w:i w:val="false"/>
                <w:color w:val="000000"/>
                <w:sz w:val="20"/>
              </w:rPr>
              <w:t>
2) www. egov. kz порталында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w:t>
            </w:r>
          </w:p>
          <w:p>
            <w:pPr>
              <w:spacing w:after="20"/>
              <w:ind w:left="20"/>
              <w:jc w:val="both"/>
            </w:pPr>
            <w:r>
              <w:rPr>
                <w:rFonts w:ascii="Times New Roman"/>
                <w:b w:val="false"/>
                <w:i w:val="false"/>
                <w:color w:val="000000"/>
                <w:sz w:val="20"/>
              </w:rPr>
              <w:t>
1) өтініш;</w:t>
            </w:r>
          </w:p>
          <w:p>
            <w:pPr>
              <w:spacing w:after="20"/>
              <w:ind w:left="20"/>
              <w:jc w:val="both"/>
            </w:pPr>
            <w:r>
              <w:rPr>
                <w:rFonts w:ascii="Times New Roman"/>
                <w:b w:val="false"/>
                <w:i w:val="false"/>
                <w:color w:val="000000"/>
                <w:sz w:val="20"/>
              </w:rPr>
              <w:t>
2) жеке басын куәландыратын құжат немесе цифрлық құжаттар сервисінен электрондық құжат (жеке басын сәйкестендіру үшін қажет);</w:t>
            </w:r>
          </w:p>
          <w:p>
            <w:pPr>
              <w:spacing w:after="20"/>
              <w:ind w:left="20"/>
              <w:jc w:val="both"/>
            </w:pPr>
            <w:r>
              <w:rPr>
                <w:rFonts w:ascii="Times New Roman"/>
                <w:b w:val="false"/>
                <w:i w:val="false"/>
                <w:color w:val="000000"/>
                <w:sz w:val="20"/>
              </w:rPr>
              <w:t>
3) "АХАЖ тіркеу пункті" ақпараттық жүйесінде (бұдан әрі – АХАЖ АЖ) мәліметтер болмаған кезде не Қазақстан Республикасынан тыс жерде туған баланың (балалардың) туу туралы куәлігі электрондық нысанда немесе оның қағаз жеткізгіштегі көшірмесі;</w:t>
            </w:r>
          </w:p>
          <w:p>
            <w:pPr>
              <w:spacing w:after="20"/>
              <w:ind w:left="20"/>
              <w:jc w:val="both"/>
            </w:pPr>
            <w:r>
              <w:rPr>
                <w:rFonts w:ascii="Times New Roman"/>
                <w:b w:val="false"/>
                <w:i w:val="false"/>
                <w:color w:val="000000"/>
                <w:sz w:val="20"/>
              </w:rPr>
              <w:t>
4) неке қию немесе некені бұзу туралы куәліктің көшірмесі (АХАЖ АЖ-да мәліметтер болмаған жағдайда);</w:t>
            </w:r>
          </w:p>
          <w:p>
            <w:pPr>
              <w:spacing w:after="20"/>
              <w:ind w:left="20"/>
              <w:jc w:val="both"/>
            </w:pPr>
            <w:r>
              <w:rPr>
                <w:rFonts w:ascii="Times New Roman"/>
                <w:b w:val="false"/>
                <w:i w:val="false"/>
                <w:color w:val="000000"/>
                <w:sz w:val="20"/>
              </w:rPr>
              <w:t>
5) мәртебесін растайтын құжаттың көшірмесі:</w:t>
            </w:r>
          </w:p>
          <w:p>
            <w:pPr>
              <w:spacing w:after="20"/>
              <w:ind w:left="20"/>
              <w:jc w:val="both"/>
            </w:pPr>
            <w:r>
              <w:rPr>
                <w:rFonts w:ascii="Times New Roman"/>
                <w:b w:val="false"/>
                <w:i w:val="false"/>
                <w:color w:val="000000"/>
                <w:sz w:val="20"/>
              </w:rPr>
              <w:t>
мемлекеттік атаулы әлеуметтік көмекті алуға құқығы бар отбасылардан шыққан балалар үшін - көрсетілетін қызметті алушының (отбасының) жергілікті атқарушы органдар ұсынатын мемлекеттік атаулы әлеуметтік көмекті тұтынушылар қатарына жататынын растайтын анықтама;</w:t>
            </w:r>
          </w:p>
          <w:p>
            <w:pPr>
              <w:spacing w:after="20"/>
              <w:ind w:left="20"/>
              <w:jc w:val="both"/>
            </w:pPr>
            <w:r>
              <w:rPr>
                <w:rFonts w:ascii="Times New Roman"/>
                <w:b w:val="false"/>
                <w:i w:val="false"/>
                <w:color w:val="000000"/>
                <w:sz w:val="20"/>
              </w:rPr>
              <w:t>
жан басына шаққанда орташа табысы күн көріс деңгейінен төмен, мемлекеттік атаулы әлеуметтік көмек алмайтын отбасылардан шыққан балалар үшін - алған табысы туралы құжаттар (жұмыс істейтін ата-аналардың немесе оларды алмастыратын адамдардың жалақылары туралы, кәсіпкерліктен және басқа да қызмет түрлерлерінен түсетін табыстары туралы, балаларға және басқа да асырауындағыларға төленетін алимент түріндегі табыстары туралы анықтама);</w:t>
            </w:r>
          </w:p>
          <w:p>
            <w:pPr>
              <w:spacing w:after="20"/>
              <w:ind w:left="20"/>
              <w:jc w:val="both"/>
            </w:pPr>
            <w:r>
              <w:rPr>
                <w:rFonts w:ascii="Times New Roman"/>
                <w:b w:val="false"/>
                <w:i w:val="false"/>
                <w:color w:val="000000"/>
                <w:sz w:val="20"/>
              </w:rPr>
              <w:t>
отбасыларда тәрбиеленетін жетім балалар, ата-анасының қамқорлығынсыз қалған балалар үшін - отбасыларда тәрбиеленетін жетім балалар мен ата-анасының қамқорлығынсыз қалған балалар үшін қорғаншылықты (қамқоршылықты), патронаттық тәрбиелеуді бекіту туралы уәкілетті органның шешімі;</w:t>
            </w:r>
          </w:p>
          <w:p>
            <w:pPr>
              <w:spacing w:after="20"/>
              <w:ind w:left="20"/>
              <w:jc w:val="both"/>
            </w:pPr>
            <w:r>
              <w:rPr>
                <w:rFonts w:ascii="Times New Roman"/>
                <w:b w:val="false"/>
                <w:i w:val="false"/>
                <w:color w:val="000000"/>
                <w:sz w:val="20"/>
              </w:rPr>
              <w:t>
төтенше жағдайлардың салдарынан шұғыл көмекті талап ететін отбасылардан шыққан және білім беру ұйымының алқалы басқару органы айқындайтын білім алушылар мен тәрбиеленушілердің өзге де санаттарына жататын балалар үшін - отбасының материалдық-тұрмыстық жағдайын тексеру негізінде алқалы органның шешімі.</w:t>
            </w:r>
          </w:p>
          <w:p>
            <w:pPr>
              <w:spacing w:after="20"/>
              <w:ind w:left="20"/>
              <w:jc w:val="both"/>
            </w:pPr>
            <w:r>
              <w:rPr>
                <w:rFonts w:ascii="Times New Roman"/>
                <w:b w:val="false"/>
                <w:i w:val="false"/>
                <w:color w:val="000000"/>
                <w:sz w:val="20"/>
              </w:rPr>
              <w:t>
Құжаттар салыстыру үшiн түпнұсқада ұсынылады, содан кейiн түпнұсқалар көрсетілетін қызметті алушыға қайтарылады.</w:t>
            </w:r>
          </w:p>
          <w:p>
            <w:pPr>
              <w:spacing w:after="20"/>
              <w:ind w:left="20"/>
              <w:jc w:val="both"/>
            </w:pPr>
            <w:r>
              <w:rPr>
                <w:rFonts w:ascii="Times New Roman"/>
                <w:b w:val="false"/>
                <w:i w:val="false"/>
                <w:color w:val="000000"/>
                <w:sz w:val="20"/>
              </w:rPr>
              <w:t>
порталда:</w:t>
            </w:r>
          </w:p>
          <w:p>
            <w:pPr>
              <w:spacing w:after="20"/>
              <w:ind w:left="20"/>
              <w:jc w:val="both"/>
            </w:pPr>
            <w:r>
              <w:rPr>
                <w:rFonts w:ascii="Times New Roman"/>
                <w:b w:val="false"/>
                <w:i w:val="false"/>
                <w:color w:val="000000"/>
                <w:sz w:val="20"/>
              </w:rPr>
              <w:t>
1) көрсетілетін қызметті алушының ЭЦҚ-сымен немесе көрсетілетін қызметті алушының ұялы байланыс операторы ұсынған абоненттік нөмірі порталдың есеп жазбасына тіркелген және қосылған кезде, бір рет пайдаланатын құпия сөзбен куәландырылған электрондық құжат нысанындағы өтініш;</w:t>
            </w:r>
          </w:p>
          <w:p>
            <w:pPr>
              <w:spacing w:after="20"/>
              <w:ind w:left="20"/>
              <w:jc w:val="both"/>
            </w:pPr>
            <w:r>
              <w:rPr>
                <w:rFonts w:ascii="Times New Roman"/>
                <w:b w:val="false"/>
                <w:i w:val="false"/>
                <w:color w:val="000000"/>
                <w:sz w:val="20"/>
              </w:rPr>
              <w:t>
2) АХАЖ АЖ-да мәліметтер болмаған жағдайда не Қазақстан Республикасынан тыс жерде туылған жағдайда баланың туу туралы куәлігінің электрондық көшірмесі;</w:t>
            </w:r>
          </w:p>
          <w:p>
            <w:pPr>
              <w:spacing w:after="20"/>
              <w:ind w:left="20"/>
              <w:jc w:val="both"/>
            </w:pPr>
            <w:r>
              <w:rPr>
                <w:rFonts w:ascii="Times New Roman"/>
                <w:b w:val="false"/>
                <w:i w:val="false"/>
                <w:color w:val="000000"/>
                <w:sz w:val="20"/>
              </w:rPr>
              <w:t>
3) неке қию немесе некені бұзу туралы куәліктің электрондық көшірмесі (АХАЖ АЖ-да мәліметтер болмаған кезде);</w:t>
            </w:r>
          </w:p>
          <w:p>
            <w:pPr>
              <w:spacing w:after="20"/>
              <w:ind w:left="20"/>
              <w:jc w:val="both"/>
            </w:pPr>
            <w:r>
              <w:rPr>
                <w:rFonts w:ascii="Times New Roman"/>
                <w:b w:val="false"/>
                <w:i w:val="false"/>
                <w:color w:val="000000"/>
                <w:sz w:val="20"/>
              </w:rPr>
              <w:t>
4) мәртебесін растайтын құжаттың электрондық көшірмесі:</w:t>
            </w:r>
          </w:p>
          <w:p>
            <w:pPr>
              <w:spacing w:after="20"/>
              <w:ind w:left="20"/>
              <w:jc w:val="both"/>
            </w:pPr>
            <w:r>
              <w:rPr>
                <w:rFonts w:ascii="Times New Roman"/>
                <w:b w:val="false"/>
                <w:i w:val="false"/>
                <w:color w:val="000000"/>
                <w:sz w:val="20"/>
              </w:rPr>
              <w:t>
мемлекеттік атаулы әлеуметтік көмекті алуға құқығы бар отбасылардан шыққан балалар үшін - көрсетілетін қызметті алушының (отбасының) жергілікті атқарушы органдар ұсынатын мемлекеттік атаулы әлеуметтік көмекті тұтынушылар қатарына жататынын растайтын анықтама;</w:t>
            </w:r>
          </w:p>
          <w:p>
            <w:pPr>
              <w:spacing w:after="20"/>
              <w:ind w:left="20"/>
              <w:jc w:val="both"/>
            </w:pPr>
            <w:r>
              <w:rPr>
                <w:rFonts w:ascii="Times New Roman"/>
                <w:b w:val="false"/>
                <w:i w:val="false"/>
                <w:color w:val="000000"/>
                <w:sz w:val="20"/>
              </w:rPr>
              <w:t>
жан басына шаққанда орташа табысы күн көріс деңгейінен төмен, мемлекеттік атаулы әлеуметтік көмек алмайтын отбасылардан шыққан балалар үшін - алған табысы туралы құжаттар (жұмыс істейтін ата-аналардың немесе оларды алмастыратын адамдардың жалақылары туралы, кәсіпкерліктен және басқа да қызмет түрлерінен түсетін табыстары туралы, балаларға және басқа да асырауындағыларға төленетін алимент түріндегі табыстары туралы анықтама);</w:t>
            </w:r>
          </w:p>
          <w:p>
            <w:pPr>
              <w:spacing w:after="20"/>
              <w:ind w:left="20"/>
              <w:jc w:val="both"/>
            </w:pPr>
            <w:r>
              <w:rPr>
                <w:rFonts w:ascii="Times New Roman"/>
                <w:b w:val="false"/>
                <w:i w:val="false"/>
                <w:color w:val="000000"/>
                <w:sz w:val="20"/>
              </w:rPr>
              <w:t>
отбасыларда тәрбиеленетін жетім балалар, ата-анасының қамқорлығынсыз қалған балалар үшін - отбасыларда тәрбиеленетін жетім балалар мен ата-анасының қамқорлығынсыз қалған балалар үшін қорғаншылықты (қамқоршылықты), патронаттық тәрбиелеуді бекіту туралы уәкілетті органның шешімі;</w:t>
            </w:r>
          </w:p>
          <w:p>
            <w:pPr>
              <w:spacing w:after="20"/>
              <w:ind w:left="20"/>
              <w:jc w:val="both"/>
            </w:pPr>
            <w:r>
              <w:rPr>
                <w:rFonts w:ascii="Times New Roman"/>
                <w:b w:val="false"/>
                <w:i w:val="false"/>
                <w:color w:val="000000"/>
                <w:sz w:val="20"/>
              </w:rPr>
              <w:t>
төтенше жағдайлардың салдарынан шұғыл көмекті талап ететін отбасылардан шыққан және білім беру ұйымының алқалы басқару органы айқындайтын білім алушылар мен тәрбиеленушілердің өзге де санаттарына жататын балалар үшін - отбасының материалдық-тұрмыстық жағдайын тексеру негізінде алқалы органның шешімі.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xml:space="preserve">
2)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қағидаларын бекіту туралы" Қазақстан Республикасы Үкіметінің 2008 жылғы 25 қаңтардағы № 64 </w:t>
            </w:r>
            <w:r>
              <w:rPr>
                <w:rFonts w:ascii="Times New Roman"/>
                <w:b w:val="false"/>
                <w:i w:val="false"/>
                <w:color w:val="000000"/>
                <w:sz w:val="20"/>
              </w:rPr>
              <w:t>қаулысында</w:t>
            </w:r>
            <w:r>
              <w:rPr>
                <w:rFonts w:ascii="Times New Roman"/>
                <w:b w:val="false"/>
                <w:i w:val="false"/>
                <w:color w:val="000000"/>
                <w:sz w:val="20"/>
              </w:rPr>
              <w:t xml:space="preserve"> белгіленген талаптарға көрсетілетін қызметті алушының және (немесе) мемлекеттік қызмет көрсету үшін қажетті ұсынылған материалдардың, объектілердің, деректер мен мәліметтердің сәйкес келмеуі;</w:t>
            </w:r>
          </w:p>
          <w:p>
            <w:pPr>
              <w:spacing w:after="20"/>
              <w:ind w:left="20"/>
              <w:jc w:val="both"/>
            </w:pPr>
            <w:r>
              <w:rPr>
                <w:rFonts w:ascii="Times New Roman"/>
                <w:b w:val="false"/>
                <w:i w:val="false"/>
                <w:color w:val="000000"/>
                <w:sz w:val="20"/>
              </w:rPr>
              <w:t>
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5) көрсетілетін қызметті алушыға қатысты соттың заңды күшіне енген шешімінің болуы, оның негізінде көрсетілетін қызметті алушының мемлекеттік көрсетілетін қызметті алумен байланысты арнайы құқығынан айырылған;</w:t>
            </w:r>
          </w:p>
          <w:p>
            <w:pPr>
              <w:spacing w:after="20"/>
              <w:ind w:left="20"/>
              <w:jc w:val="both"/>
            </w:pPr>
            <w:r>
              <w:rPr>
                <w:rFonts w:ascii="Times New Roman"/>
                <w:b w:val="false"/>
                <w:i w:val="false"/>
                <w:color w:val="000000"/>
                <w:sz w:val="20"/>
              </w:rPr>
              <w:t xml:space="preserve">
6)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Бірыңғай байланыс орталығы арқылы алады: 1414, 8 800 080 7777.</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білім беру</w:t>
            </w:r>
            <w:r>
              <w:br/>
            </w:r>
            <w:r>
              <w:rPr>
                <w:rFonts w:ascii="Times New Roman"/>
                <w:b w:val="false"/>
                <w:i w:val="false"/>
                <w:color w:val="000000"/>
                <w:sz w:val="20"/>
              </w:rPr>
              <w:t>мекемелеріндегі білім алушылар</w:t>
            </w:r>
            <w:r>
              <w:br/>
            </w:r>
            <w:r>
              <w:rPr>
                <w:rFonts w:ascii="Times New Roman"/>
                <w:b w:val="false"/>
                <w:i w:val="false"/>
                <w:color w:val="000000"/>
                <w:sz w:val="20"/>
              </w:rPr>
              <w:t xml:space="preserve">мен тәрбиенушілердің </w:t>
            </w:r>
            <w:r>
              <w:br/>
            </w:r>
            <w:r>
              <w:rPr>
                <w:rFonts w:ascii="Times New Roman"/>
                <w:b w:val="false"/>
                <w:i w:val="false"/>
                <w:color w:val="000000"/>
                <w:sz w:val="20"/>
              </w:rPr>
              <w:t xml:space="preserve">жекелеген санаттарына қала </w:t>
            </w:r>
            <w:r>
              <w:br/>
            </w:r>
            <w:r>
              <w:rPr>
                <w:rFonts w:ascii="Times New Roman"/>
                <w:b w:val="false"/>
                <w:i w:val="false"/>
                <w:color w:val="000000"/>
                <w:sz w:val="20"/>
              </w:rPr>
              <w:t xml:space="preserve">сыртындағы және мектеп </w:t>
            </w:r>
            <w:r>
              <w:br/>
            </w:r>
            <w:r>
              <w:rPr>
                <w:rFonts w:ascii="Times New Roman"/>
                <w:b w:val="false"/>
                <w:i w:val="false"/>
                <w:color w:val="000000"/>
                <w:sz w:val="20"/>
              </w:rPr>
              <w:t xml:space="preserve">жанындағы лагерьлерде </w:t>
            </w:r>
            <w:r>
              <w:br/>
            </w:r>
            <w:r>
              <w:rPr>
                <w:rFonts w:ascii="Times New Roman"/>
                <w:b w:val="false"/>
                <w:i w:val="false"/>
                <w:color w:val="000000"/>
                <w:sz w:val="20"/>
              </w:rPr>
              <w:t xml:space="preserve">демалуы үшін құжаттар </w:t>
            </w:r>
            <w:r>
              <w:br/>
            </w:r>
            <w:r>
              <w:rPr>
                <w:rFonts w:ascii="Times New Roman"/>
                <w:b w:val="false"/>
                <w:i w:val="false"/>
                <w:color w:val="000000"/>
                <w:sz w:val="20"/>
              </w:rPr>
              <w:t xml:space="preserve">қабылдау және жолдама беру" </w:t>
            </w:r>
            <w:r>
              <w:br/>
            </w:r>
            <w:r>
              <w:rPr>
                <w:rFonts w:ascii="Times New Roman"/>
                <w:b w:val="false"/>
                <w:i w:val="false"/>
                <w:color w:val="000000"/>
                <w:sz w:val="20"/>
              </w:rPr>
              <w:t xml:space="preserve">мемлекеттік қызметті </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bl>
    <w:bookmarkStart w:name="z196" w:id="88"/>
    <w:p>
      <w:pPr>
        <w:spacing w:after="0"/>
        <w:ind w:left="0"/>
        <w:jc w:val="left"/>
      </w:pPr>
      <w:r>
        <w:rPr>
          <w:rFonts w:ascii="Times New Roman"/>
          <w:b/>
          <w:i w:val="false"/>
          <w:color w:val="000000"/>
        </w:rPr>
        <w:t xml:space="preserve">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қызмет көрсетуге қойылатын негізгі талаптардың тізбесі</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және астананың білім басқармалары, аудандардағы, облыстық маңызы бар қалалардағы білім бөлімдері, білім беру ұйымдары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көрсетудің нәтижесін беру:</w:t>
            </w:r>
          </w:p>
          <w:p>
            <w:pPr>
              <w:spacing w:after="20"/>
              <w:ind w:left="20"/>
              <w:jc w:val="both"/>
            </w:pPr>
            <w:r>
              <w:rPr>
                <w:rFonts w:ascii="Times New Roman"/>
                <w:b w:val="false"/>
                <w:i w:val="false"/>
                <w:color w:val="000000"/>
                <w:sz w:val="20"/>
              </w:rPr>
              <w:t>
1) көрсетілетін қызметті берушінің кеңсесі;</w:t>
            </w:r>
          </w:p>
          <w:p>
            <w:pPr>
              <w:spacing w:after="20"/>
              <w:ind w:left="20"/>
              <w:jc w:val="both"/>
            </w:pPr>
            <w:r>
              <w:rPr>
                <w:rFonts w:ascii="Times New Roman"/>
                <w:b w:val="false"/>
                <w:i w:val="false"/>
                <w:color w:val="000000"/>
                <w:sz w:val="20"/>
              </w:rPr>
              <w:t>
2) "Азаматтарға арналған үкімет" мемлекеттік корпорациясы" коммерциялық емес қоғамы (бұдан әрі - Мемлекеттік корпорация);</w:t>
            </w:r>
          </w:p>
          <w:p>
            <w:pPr>
              <w:spacing w:after="20"/>
              <w:ind w:left="20"/>
              <w:jc w:val="both"/>
            </w:pPr>
            <w:r>
              <w:rPr>
                <w:rFonts w:ascii="Times New Roman"/>
                <w:b w:val="false"/>
                <w:i w:val="false"/>
                <w:color w:val="000000"/>
                <w:sz w:val="20"/>
              </w:rPr>
              <w:t>
3) білім беру ұйымдары;</w:t>
            </w:r>
          </w:p>
          <w:p>
            <w:pPr>
              <w:spacing w:after="20"/>
              <w:ind w:left="20"/>
              <w:jc w:val="both"/>
            </w:pPr>
            <w:r>
              <w:rPr>
                <w:rFonts w:ascii="Times New Roman"/>
                <w:b w:val="false"/>
                <w:i w:val="false"/>
                <w:color w:val="000000"/>
                <w:sz w:val="20"/>
              </w:rPr>
              <w:t>
4) "электрондық үкіметтің" www. egov. 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берушіге, Мемлекеттік корпорацияға құжаттарды тапсырған сәттен бастап, сондай-ақ портал арқылы өтініш берген кезде – 5 (бес) жұмыс күні.</w:t>
            </w:r>
          </w:p>
          <w:p>
            <w:pPr>
              <w:spacing w:after="20"/>
              <w:ind w:left="20"/>
              <w:jc w:val="both"/>
            </w:pPr>
            <w:r>
              <w:rPr>
                <w:rFonts w:ascii="Times New Roman"/>
                <w:b w:val="false"/>
                <w:i w:val="false"/>
                <w:color w:val="000000"/>
                <w:sz w:val="20"/>
              </w:rPr>
              <w:t>
2) көрсетілетін қызметті берушіде немесе Мемлекеттік корпорацияда құжаттарды тапсыру үшін күтудің рұқсат берілетін ең ұзақ уақыты – 15 минут;</w:t>
            </w:r>
          </w:p>
          <w:p>
            <w:pPr>
              <w:spacing w:after="20"/>
              <w:ind w:left="20"/>
              <w:jc w:val="both"/>
            </w:pPr>
            <w:r>
              <w:rPr>
                <w:rFonts w:ascii="Times New Roman"/>
                <w:b w:val="false"/>
                <w:i w:val="false"/>
                <w:color w:val="000000"/>
                <w:sz w:val="20"/>
              </w:rPr>
              <w:t>
3) көрсетілетін қызметті берушіде қызмет көрсетудің рұқсат берілетін ең ұзақ уақыты – 30 минут, Мемлекеттік корпорацияда –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қағаз жүзінде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сыртындағы және мектеп жанындағы лагерьлерге жолдама не осы мемлекеттік қызмет көрсетуге қойылатын талаптарының 9-тармағында көрсетілген негіздер бойынша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Порталда мемлекеттік қызмет көрсетудің нәтижесі көрсетілетін қызметті алушының "жеке кабинетіне" жіберіледі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алынатын төлем мөлшері</w:t>
            </w:r>
          </w:p>
          <w:p>
            <w:pPr>
              <w:spacing w:after="20"/>
              <w:ind w:left="20"/>
              <w:jc w:val="both"/>
            </w:pPr>
            <w:r>
              <w:rPr>
                <w:rFonts w:ascii="Times New Roman"/>
                <w:b w:val="false"/>
                <w:i w:val="false"/>
                <w:color w:val="000000"/>
                <w:sz w:val="20"/>
              </w:rPr>
              <w:t>
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аралықтағы түскі үзіліспен сағат 9.00-ден 18.30-ға дейін;</w:t>
            </w:r>
          </w:p>
          <w:p>
            <w:pPr>
              <w:spacing w:after="20"/>
              <w:ind w:left="20"/>
              <w:jc w:val="both"/>
            </w:pPr>
            <w:r>
              <w:rPr>
                <w:rFonts w:ascii="Times New Roman"/>
                <w:b w:val="false"/>
                <w:i w:val="false"/>
                <w:color w:val="000000"/>
                <w:sz w:val="20"/>
              </w:rPr>
              <w:t>
2) Мемлекеттік корпорацияда: еңбек заңнамасына сәйкес жексенбі және мереке күндерін қоспағанда, дүйсенбі мен сенбіні қоса алғанда белгіленген жұмыс кестесіне сәйкес сағат 9.00-ден 20.00-ге дейін, түскі үзіліссіз.</w:t>
            </w:r>
          </w:p>
          <w:p>
            <w:pPr>
              <w:spacing w:after="20"/>
              <w:ind w:left="20"/>
              <w:jc w:val="both"/>
            </w:pPr>
            <w:r>
              <w:rPr>
                <w:rFonts w:ascii="Times New Roman"/>
                <w:b w:val="false"/>
                <w:i w:val="false"/>
                <w:color w:val="000000"/>
                <w:sz w:val="20"/>
              </w:rPr>
              <w:t>
Қабылдау "электрондық" кезек тәртібімен, көрсетілетін қызметті алушының тіркелген жері бойынша жеделдетілген қызмет көрсетусіз жүзеге асырылады, портал арқылы электрондық кезекті "брондауға" болады;</w:t>
            </w:r>
          </w:p>
          <w:p>
            <w:pPr>
              <w:spacing w:after="20"/>
              <w:ind w:left="20"/>
              <w:jc w:val="both"/>
            </w:pPr>
            <w:r>
              <w:rPr>
                <w:rFonts w:ascii="Times New Roman"/>
                <w:b w:val="false"/>
                <w:i w:val="false"/>
                <w:color w:val="000000"/>
                <w:sz w:val="20"/>
              </w:rPr>
              <w:t>
3)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Оқу-ағарту министрлігінің: www. edu. gov. kz интернет-ресурсында;</w:t>
            </w:r>
          </w:p>
          <w:p>
            <w:pPr>
              <w:spacing w:after="20"/>
              <w:ind w:left="20"/>
              <w:jc w:val="both"/>
            </w:pPr>
            <w:r>
              <w:rPr>
                <w:rFonts w:ascii="Times New Roman"/>
                <w:b w:val="false"/>
                <w:i w:val="false"/>
                <w:color w:val="000000"/>
                <w:sz w:val="20"/>
              </w:rPr>
              <w:t>
2) www. egov. kz порталында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және Мемлекеттік корпорацияға жүгінген кезде:</w:t>
            </w:r>
          </w:p>
          <w:p>
            <w:pPr>
              <w:spacing w:after="20"/>
              <w:ind w:left="20"/>
              <w:jc w:val="both"/>
            </w:pPr>
            <w:r>
              <w:rPr>
                <w:rFonts w:ascii="Times New Roman"/>
                <w:b w:val="false"/>
                <w:i w:val="false"/>
                <w:color w:val="000000"/>
                <w:sz w:val="20"/>
              </w:rPr>
              <w:t>
1) өтініш;</w:t>
            </w:r>
          </w:p>
          <w:p>
            <w:pPr>
              <w:spacing w:after="20"/>
              <w:ind w:left="20"/>
              <w:jc w:val="both"/>
            </w:pPr>
            <w:r>
              <w:rPr>
                <w:rFonts w:ascii="Times New Roman"/>
                <w:b w:val="false"/>
                <w:i w:val="false"/>
                <w:color w:val="000000"/>
                <w:sz w:val="20"/>
              </w:rPr>
              <w:t>
2) жеке басын куәландыратын құжат немесе цифрлық құжаттар сервисінен электрондық құжат (жеке басын сәйкестендіру үшін қажет);</w:t>
            </w:r>
          </w:p>
          <w:p>
            <w:pPr>
              <w:spacing w:after="20"/>
              <w:ind w:left="20"/>
              <w:jc w:val="both"/>
            </w:pPr>
            <w:r>
              <w:rPr>
                <w:rFonts w:ascii="Times New Roman"/>
                <w:b w:val="false"/>
                <w:i w:val="false"/>
                <w:color w:val="000000"/>
                <w:sz w:val="20"/>
              </w:rPr>
              <w:t>
3) "АХАЖ тіркеу пункті" ақпараттық жүйесінде (бұдан әрі – АХАЖ АЖ) мәліметтер болмаған кезде электрондық нысандағы баланың (балалардың) туу туралы куәлігі немесе оның қағаз жеткізгіштегі көшірмесі;</w:t>
            </w:r>
          </w:p>
          <w:p>
            <w:pPr>
              <w:spacing w:after="20"/>
              <w:ind w:left="20"/>
              <w:jc w:val="both"/>
            </w:pPr>
            <w:r>
              <w:rPr>
                <w:rFonts w:ascii="Times New Roman"/>
                <w:b w:val="false"/>
                <w:i w:val="false"/>
                <w:color w:val="000000"/>
                <w:sz w:val="20"/>
              </w:rPr>
              <w:t xml:space="preserve">
4) неке қию немесе некені бұзу туралы куәліктің көшірмесі (АХАЖ АЖ-да мәліметтер болмаған кезде); </w:t>
            </w:r>
          </w:p>
          <w:p>
            <w:pPr>
              <w:spacing w:after="20"/>
              <w:ind w:left="20"/>
              <w:jc w:val="both"/>
            </w:pPr>
            <w:r>
              <w:rPr>
                <w:rFonts w:ascii="Times New Roman"/>
                <w:b w:val="false"/>
                <w:i w:val="false"/>
                <w:color w:val="000000"/>
                <w:sz w:val="20"/>
              </w:rPr>
              <w:t>
5)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(бұдан әрі - №ҚР ДСМ-175/2020 бұйрық) (Қазақстан Республикасы Нормативтік құқықтық актілерді мемлекеттік тіркеу тізілімінде № 21579 болып тіркелген) бекітілген 071/у нысанына сәйкес сауықтыру лагеріне баратын оқушыға берілетін медициналық анықтама;</w:t>
            </w:r>
          </w:p>
          <w:p>
            <w:pPr>
              <w:spacing w:after="20"/>
              <w:ind w:left="20"/>
              <w:jc w:val="both"/>
            </w:pPr>
            <w:r>
              <w:rPr>
                <w:rFonts w:ascii="Times New Roman"/>
                <w:b w:val="false"/>
                <w:i w:val="false"/>
                <w:color w:val="000000"/>
                <w:sz w:val="20"/>
              </w:rPr>
              <w:t>
6) мәртебесін растайтын құжаттың көшірмесі:</w:t>
            </w:r>
          </w:p>
          <w:p>
            <w:pPr>
              <w:spacing w:after="20"/>
              <w:ind w:left="20"/>
              <w:jc w:val="both"/>
            </w:pPr>
            <w:r>
              <w:rPr>
                <w:rFonts w:ascii="Times New Roman"/>
                <w:b w:val="false"/>
                <w:i w:val="false"/>
                <w:color w:val="000000"/>
                <w:sz w:val="20"/>
              </w:rPr>
              <w:t>
мемлекеттік атаулы әлеуметтік көмекті алуға құқығы бар отбасылардан шыққан балалар үшін - көрсетілетін қызметті алушының (отбасының) жергілікті атқарушы органдар ұсынатын мемлекеттік атаулы әлеуметтік көмекті тұтынушылар қатарына жататынын растайтын анықтама;</w:t>
            </w:r>
          </w:p>
          <w:p>
            <w:pPr>
              <w:spacing w:after="20"/>
              <w:ind w:left="20"/>
              <w:jc w:val="both"/>
            </w:pPr>
            <w:r>
              <w:rPr>
                <w:rFonts w:ascii="Times New Roman"/>
                <w:b w:val="false"/>
                <w:i w:val="false"/>
                <w:color w:val="000000"/>
                <w:sz w:val="20"/>
              </w:rPr>
              <w:t>
жан басына шаққанда орташа табысы күн көріс деңгейінен төмен, мемлекеттік атаулы әлеуметтік көмек алмайтын отбасылардан шыққан балалар үшін - алған табысы туралы құжаттар (жұмыс істейтін ата-аналардың немесе оларды алмастыратын адамдардың жалақылары туралы, кәсіпкерліктен және басқа да қызмет түрлерінен түсетін табыстары туралы, балаларға және басқа да асырауындағыларға төленетін алимент түріндегі табыстары туралы анықтама);</w:t>
            </w:r>
          </w:p>
          <w:p>
            <w:pPr>
              <w:spacing w:after="20"/>
              <w:ind w:left="20"/>
              <w:jc w:val="both"/>
            </w:pPr>
            <w:r>
              <w:rPr>
                <w:rFonts w:ascii="Times New Roman"/>
                <w:b w:val="false"/>
                <w:i w:val="false"/>
                <w:color w:val="000000"/>
                <w:sz w:val="20"/>
              </w:rPr>
              <w:t>
отбасыларда тәрбиеленетін жетім балалар, ата-анасының қамқорлығынсыз қалған балалар үшін - отбасыларда тәрбиеленетін жетім балалар мен ата-анасының қамқорлығынсыз қалған балалар үшін қорғаншылықты (қамқоршылықты), патронаттық тәрбиелеуді бекіту туралы уәкілетті органның шешімі;</w:t>
            </w:r>
          </w:p>
          <w:p>
            <w:pPr>
              <w:spacing w:after="20"/>
              <w:ind w:left="20"/>
              <w:jc w:val="both"/>
            </w:pPr>
            <w:r>
              <w:rPr>
                <w:rFonts w:ascii="Times New Roman"/>
                <w:b w:val="false"/>
                <w:i w:val="false"/>
                <w:color w:val="000000"/>
                <w:sz w:val="20"/>
              </w:rPr>
              <w:t>
төтенше жағдайлардың салдарынан шұғыл көмекті талап ететін отбасылардан шыққан және білім беру ұйымының алқалы басқару органы айқындайтын білім алушылар мен тәрбиеленушілердің өзге де санаттарына жататын балалар үшін - отбасының материалдық-тұрмыстық жағдайын тексеру негізінде алқалы органның шешімі.</w:t>
            </w:r>
          </w:p>
          <w:p>
            <w:pPr>
              <w:spacing w:after="20"/>
              <w:ind w:left="20"/>
              <w:jc w:val="both"/>
            </w:pPr>
            <w:r>
              <w:rPr>
                <w:rFonts w:ascii="Times New Roman"/>
                <w:b w:val="false"/>
                <w:i w:val="false"/>
                <w:color w:val="000000"/>
                <w:sz w:val="20"/>
              </w:rPr>
              <w:t>
порталда:</w:t>
            </w:r>
          </w:p>
          <w:p>
            <w:pPr>
              <w:spacing w:after="20"/>
              <w:ind w:left="20"/>
              <w:jc w:val="both"/>
            </w:pPr>
            <w:r>
              <w:rPr>
                <w:rFonts w:ascii="Times New Roman"/>
                <w:b w:val="false"/>
                <w:i w:val="false"/>
                <w:color w:val="000000"/>
                <w:sz w:val="20"/>
              </w:rPr>
              <w:t>
1) көрсетілетін қызметті алушының ЭЦҚ-сымен немесе көрсетілетін қызметті алушының ұялы байланыс операторы ұсынған абоненттік нөмірі порталдың есеп жазбасына тіркелген және қосылған кезде, бір рет пайдаланатын құпия сөзбен куәландырылған электрондық құжат нысанындағы өтініш;</w:t>
            </w:r>
          </w:p>
          <w:p>
            <w:pPr>
              <w:spacing w:after="20"/>
              <w:ind w:left="20"/>
              <w:jc w:val="both"/>
            </w:pPr>
            <w:r>
              <w:rPr>
                <w:rFonts w:ascii="Times New Roman"/>
                <w:b w:val="false"/>
                <w:i w:val="false"/>
                <w:color w:val="000000"/>
                <w:sz w:val="20"/>
              </w:rPr>
              <w:t>
2) "АХАЖ тіркеу пункті" ақпараттық жүйесінде мәліметтер болмаған жағдайда (бұдан әрі - АХАЖ АЖ) не Қазақстан Республикасынан тыс жерде туылған жағдайда баланың туу туралы куәлігінің электрондық көшірмесі;</w:t>
            </w:r>
          </w:p>
          <w:p>
            <w:pPr>
              <w:spacing w:after="20"/>
              <w:ind w:left="20"/>
              <w:jc w:val="both"/>
            </w:pPr>
            <w:r>
              <w:rPr>
                <w:rFonts w:ascii="Times New Roman"/>
                <w:b w:val="false"/>
                <w:i w:val="false"/>
                <w:color w:val="000000"/>
                <w:sz w:val="20"/>
              </w:rPr>
              <w:t>
3) неке қию немесе некені бұзу туралы куәліктің электрондық көшірмесі (АХАЖ АЖ-да мәліметтер болмаған кезде);</w:t>
            </w:r>
          </w:p>
          <w:p>
            <w:pPr>
              <w:spacing w:after="20"/>
              <w:ind w:left="20"/>
              <w:jc w:val="both"/>
            </w:pPr>
            <w:r>
              <w:rPr>
                <w:rFonts w:ascii="Times New Roman"/>
                <w:b w:val="false"/>
                <w:i w:val="false"/>
                <w:color w:val="000000"/>
                <w:sz w:val="20"/>
              </w:rPr>
              <w:t>
4) №ҚР ДСМ-175/2020 бұйрықпен бекітілген нысанға сәйкес сауықтыру лагерiне баратын мектеп оқушысына берілетін медициналық анықтаманың электрондық көшірмесі;</w:t>
            </w:r>
          </w:p>
          <w:p>
            <w:pPr>
              <w:spacing w:after="20"/>
              <w:ind w:left="20"/>
              <w:jc w:val="both"/>
            </w:pPr>
            <w:r>
              <w:rPr>
                <w:rFonts w:ascii="Times New Roman"/>
                <w:b w:val="false"/>
                <w:i w:val="false"/>
                <w:color w:val="000000"/>
                <w:sz w:val="20"/>
              </w:rPr>
              <w:t>
5) мәртебесін растайтын құжаттың электрондық көшірмесі:</w:t>
            </w:r>
          </w:p>
          <w:p>
            <w:pPr>
              <w:spacing w:after="20"/>
              <w:ind w:left="20"/>
              <w:jc w:val="both"/>
            </w:pPr>
            <w:r>
              <w:rPr>
                <w:rFonts w:ascii="Times New Roman"/>
                <w:b w:val="false"/>
                <w:i w:val="false"/>
                <w:color w:val="000000"/>
                <w:sz w:val="20"/>
              </w:rPr>
              <w:t>
мемлекеттік атаулы әлеуметтік көмекті алуға құқығы бар отбасылардан шыққан балалар үшін - көрсетілетін қызметті алушының (отбасының) жергілікті атқарушы органдар ұсынатын мемлекеттік атаулы әлеуметтік көмекті тұтынушылар қатарына жататынын растайтын анықтама;</w:t>
            </w:r>
          </w:p>
          <w:p>
            <w:pPr>
              <w:spacing w:after="20"/>
              <w:ind w:left="20"/>
              <w:jc w:val="both"/>
            </w:pPr>
            <w:r>
              <w:rPr>
                <w:rFonts w:ascii="Times New Roman"/>
                <w:b w:val="false"/>
                <w:i w:val="false"/>
                <w:color w:val="000000"/>
                <w:sz w:val="20"/>
              </w:rPr>
              <w:t>
жан басына шаққанда орташа табысы күн көріс деңгейінен төмен, мемлекеттік атаулы әлеуметтік көмек алмайтын отбасылардан шыққан балалар үшін - алған табысы туралы құжаттар (жұмыс істейтін ата-аналардың немесе оларды алмастыратын адамдардың жалақылары туралы, кәсіпкерліктен және басқа да қызмет түрлерінен түсетін табыстары туралы, балаларға және басқа да асырауындағыларға төленетін алимент түріндегі табыстары туралы анықтама);</w:t>
            </w:r>
          </w:p>
          <w:p>
            <w:pPr>
              <w:spacing w:after="20"/>
              <w:ind w:left="20"/>
              <w:jc w:val="both"/>
            </w:pPr>
            <w:r>
              <w:rPr>
                <w:rFonts w:ascii="Times New Roman"/>
                <w:b w:val="false"/>
                <w:i w:val="false"/>
                <w:color w:val="000000"/>
                <w:sz w:val="20"/>
              </w:rPr>
              <w:t>
отбасыларда тәрбиеленетін жетім балалар, ата-анасының қамқорлығынсыз қалған балалар үшін - отбасыларда тәрбиеленетін жетім балалар мен ата-анасының қамқорлығынсыз қалған балалар үшін қорғаншылықты (қамқоршылықты), патронаттық тәрбиелеуді бекіту туралы уәкілетті органның шешімі;</w:t>
            </w:r>
          </w:p>
          <w:p>
            <w:pPr>
              <w:spacing w:after="20"/>
              <w:ind w:left="20"/>
              <w:jc w:val="both"/>
            </w:pPr>
            <w:r>
              <w:rPr>
                <w:rFonts w:ascii="Times New Roman"/>
                <w:b w:val="false"/>
                <w:i w:val="false"/>
                <w:color w:val="000000"/>
                <w:sz w:val="20"/>
              </w:rPr>
              <w:t>
төтенше жағдайлардың салдарынан шұғыл көмекті талап ететін отбасылардан шыққан және білім беру ұйымының алқалы басқару органы айқындайтын білім алушылар мен тәрбиеленушілердің өзге де санаттарына жататын балалар үшін - отбасының материалдық-тұрмыстық жағдайын тексеру негізінде алқалы органның шешімі.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xml:space="preserve">
2)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қағидаларын бекіту туралы" Қазақстан Республикасы Үкіметінің 2008 жылғы 25 қаңтардағы № 64 </w:t>
            </w:r>
            <w:r>
              <w:rPr>
                <w:rFonts w:ascii="Times New Roman"/>
                <w:b w:val="false"/>
                <w:i w:val="false"/>
                <w:color w:val="000000"/>
                <w:sz w:val="20"/>
              </w:rPr>
              <w:t>қаулысында</w:t>
            </w:r>
            <w:r>
              <w:rPr>
                <w:rFonts w:ascii="Times New Roman"/>
                <w:b w:val="false"/>
                <w:i w:val="false"/>
                <w:color w:val="000000"/>
                <w:sz w:val="20"/>
              </w:rPr>
              <w:t xml:space="preserve"> белгіленген талаптарға көрсетілетін қызметті алушының сәйкес келмеуі;</w:t>
            </w:r>
          </w:p>
          <w:p>
            <w:pPr>
              <w:spacing w:after="20"/>
              <w:ind w:left="20"/>
              <w:jc w:val="both"/>
            </w:pPr>
            <w:r>
              <w:rPr>
                <w:rFonts w:ascii="Times New Roman"/>
                <w:b w:val="false"/>
                <w:i w:val="false"/>
                <w:color w:val="000000"/>
                <w:sz w:val="20"/>
              </w:rPr>
              <w:t>
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5) көрсетілетін қызметті алушыға қатысты соттың заңды күшіне енген шешімінің болуы, оның негізінде көрсетілетін қызметті алушының мемлекеттік көрсетілетін қызметті алумен байланысты арнайы құқығынан айырылуы;</w:t>
            </w:r>
          </w:p>
          <w:p>
            <w:pPr>
              <w:spacing w:after="20"/>
              <w:ind w:left="20"/>
              <w:jc w:val="both"/>
            </w:pPr>
            <w:r>
              <w:rPr>
                <w:rFonts w:ascii="Times New Roman"/>
                <w:b w:val="false"/>
                <w:i w:val="false"/>
                <w:color w:val="000000"/>
                <w:sz w:val="20"/>
              </w:rPr>
              <w:t xml:space="preserve">
6)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Бірыңғай байланыс орталығы арқылы алады: 1414, 8 800 080 7777.</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білім беру</w:t>
            </w:r>
            <w:r>
              <w:br/>
            </w:r>
            <w:r>
              <w:rPr>
                <w:rFonts w:ascii="Times New Roman"/>
                <w:b w:val="false"/>
                <w:i w:val="false"/>
                <w:color w:val="000000"/>
                <w:sz w:val="20"/>
              </w:rPr>
              <w:t>мекемелеріндегі білім алушылар</w:t>
            </w:r>
            <w:r>
              <w:br/>
            </w:r>
            <w:r>
              <w:rPr>
                <w:rFonts w:ascii="Times New Roman"/>
                <w:b w:val="false"/>
                <w:i w:val="false"/>
                <w:color w:val="000000"/>
                <w:sz w:val="20"/>
              </w:rPr>
              <w:t xml:space="preserve">мен тәрбиенушілердің </w:t>
            </w:r>
            <w:r>
              <w:br/>
            </w:r>
            <w:r>
              <w:rPr>
                <w:rFonts w:ascii="Times New Roman"/>
                <w:b w:val="false"/>
                <w:i w:val="false"/>
                <w:color w:val="000000"/>
                <w:sz w:val="20"/>
              </w:rPr>
              <w:t xml:space="preserve">жекелеген санаттарына қала </w:t>
            </w:r>
            <w:r>
              <w:br/>
            </w:r>
            <w:r>
              <w:rPr>
                <w:rFonts w:ascii="Times New Roman"/>
                <w:b w:val="false"/>
                <w:i w:val="false"/>
                <w:color w:val="000000"/>
                <w:sz w:val="20"/>
              </w:rPr>
              <w:t xml:space="preserve">сыртындағы және мектеп </w:t>
            </w:r>
            <w:r>
              <w:br/>
            </w:r>
            <w:r>
              <w:rPr>
                <w:rFonts w:ascii="Times New Roman"/>
                <w:b w:val="false"/>
                <w:i w:val="false"/>
                <w:color w:val="000000"/>
                <w:sz w:val="20"/>
              </w:rPr>
              <w:t xml:space="preserve">жанындағы лагерьлерде </w:t>
            </w:r>
            <w:r>
              <w:br/>
            </w:r>
            <w:r>
              <w:rPr>
                <w:rFonts w:ascii="Times New Roman"/>
                <w:b w:val="false"/>
                <w:i w:val="false"/>
                <w:color w:val="000000"/>
                <w:sz w:val="20"/>
              </w:rPr>
              <w:t xml:space="preserve">демалуы үшін құжаттар </w:t>
            </w:r>
            <w:r>
              <w:br/>
            </w:r>
            <w:r>
              <w:rPr>
                <w:rFonts w:ascii="Times New Roman"/>
                <w:b w:val="false"/>
                <w:i w:val="false"/>
                <w:color w:val="000000"/>
                <w:sz w:val="20"/>
              </w:rPr>
              <w:t xml:space="preserve">қабылдау және жолдама беру" </w:t>
            </w:r>
            <w:r>
              <w:br/>
            </w:r>
            <w:r>
              <w:rPr>
                <w:rFonts w:ascii="Times New Roman"/>
                <w:b w:val="false"/>
                <w:i w:val="false"/>
                <w:color w:val="000000"/>
                <w:sz w:val="20"/>
              </w:rPr>
              <w:t xml:space="preserve">мемлекеттік қызметті </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199" w:id="89"/>
    <w:p>
      <w:pPr>
        <w:spacing w:after="0"/>
        <w:ind w:left="0"/>
        <w:jc w:val="left"/>
      </w:pPr>
      <w:r>
        <w:rPr>
          <w:rFonts w:ascii="Times New Roman"/>
          <w:b/>
          <w:i w:val="false"/>
          <w:color w:val="000000"/>
        </w:rPr>
        <w:t xml:space="preserve"> Құжаттарды қабылдаудан бас тарту туралы қолхат</w:t>
      </w:r>
    </w:p>
    <w:bookmarkEnd w:id="89"/>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алып, "Азаматтарға арналған үкімет" Мемлекеттік корпорацияның коммерциялық емес қоғамы филиалының № __ бөлімі ____________________________________ (мекенжайды көрсету) мемлекеттік көрсетілетін қызмет мемлекеттік қызмет көрсетуге қойылатын талаптарында көзделген тізбеге сәйкес Сіз ұсынған құжаттар топтамасының толық болмауына байланысты ___________________________________ (мемлекеттік көрсетілетін қызметтің атауы) мемлекеттік қызмет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____________________________________________________;</w:t>
      </w:r>
    </w:p>
    <w:p>
      <w:pPr>
        <w:spacing w:after="0"/>
        <w:ind w:left="0"/>
        <w:jc w:val="both"/>
      </w:pPr>
      <w:r>
        <w:rPr>
          <w:rFonts w:ascii="Times New Roman"/>
          <w:b w:val="false"/>
          <w:i w:val="false"/>
          <w:color w:val="000000"/>
          <w:sz w:val="28"/>
        </w:rPr>
        <w:t>
      2) ____________________________________________________;</w:t>
      </w:r>
    </w:p>
    <w:p>
      <w:pPr>
        <w:spacing w:after="0"/>
        <w:ind w:left="0"/>
        <w:jc w:val="both"/>
      </w:pPr>
      <w:r>
        <w:rPr>
          <w:rFonts w:ascii="Times New Roman"/>
          <w:b w:val="false"/>
          <w:i w:val="false"/>
          <w:color w:val="000000"/>
          <w:sz w:val="28"/>
        </w:rPr>
        <w:t>
      3) ____________________________________________________.</w:t>
      </w:r>
    </w:p>
    <w:p>
      <w:pPr>
        <w:spacing w:after="0"/>
        <w:ind w:left="0"/>
        <w:jc w:val="both"/>
      </w:pPr>
      <w:r>
        <w:rPr>
          <w:rFonts w:ascii="Times New Roman"/>
          <w:b w:val="false"/>
          <w:i w:val="false"/>
          <w:color w:val="000000"/>
          <w:sz w:val="28"/>
        </w:rPr>
        <w:t>
      Осы қолхат әр тарапқа біреуден 2 данада жасалды. Т.А.Ә. (бар болғанда)</w:t>
      </w:r>
    </w:p>
    <w:p>
      <w:pPr>
        <w:spacing w:after="0"/>
        <w:ind w:left="0"/>
        <w:jc w:val="both"/>
      </w:pPr>
      <w:r>
        <w:rPr>
          <w:rFonts w:ascii="Times New Roman"/>
          <w:b w:val="false"/>
          <w:i w:val="false"/>
          <w:color w:val="000000"/>
          <w:sz w:val="28"/>
        </w:rPr>
        <w:t>
      (Мемлекеттік корпорацияның қызметкері) _________________ (қолы)</w:t>
      </w:r>
    </w:p>
    <w:p>
      <w:pPr>
        <w:spacing w:after="0"/>
        <w:ind w:left="0"/>
        <w:jc w:val="both"/>
      </w:pPr>
      <w:r>
        <w:rPr>
          <w:rFonts w:ascii="Times New Roman"/>
          <w:b w:val="false"/>
          <w:i w:val="false"/>
          <w:color w:val="000000"/>
          <w:sz w:val="28"/>
        </w:rPr>
        <w:t>
      Орындаушының Т.А.Ә. (бар болғанда) _____________________</w:t>
      </w:r>
    </w:p>
    <w:p>
      <w:pPr>
        <w:spacing w:after="0"/>
        <w:ind w:left="0"/>
        <w:jc w:val="both"/>
      </w:pPr>
      <w:r>
        <w:rPr>
          <w:rFonts w:ascii="Times New Roman"/>
          <w:b w:val="false"/>
          <w:i w:val="false"/>
          <w:color w:val="000000"/>
          <w:sz w:val="28"/>
        </w:rPr>
        <w:t>
      Қабылдаушының Т.А.Ә. (бар болғанда) ____________________</w:t>
      </w:r>
    </w:p>
    <w:p>
      <w:pPr>
        <w:spacing w:after="0"/>
        <w:ind w:left="0"/>
        <w:jc w:val="both"/>
      </w:pPr>
      <w:r>
        <w:rPr>
          <w:rFonts w:ascii="Times New Roman"/>
          <w:b w:val="false"/>
          <w:i w:val="false"/>
          <w:color w:val="000000"/>
          <w:sz w:val="28"/>
        </w:rPr>
        <w:t>
      (көрсетілетін қызметті алушының қолы) "___"____________ 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"Он жасқа толған баланың</w:t>
            </w:r>
            <w:r>
              <w:br/>
            </w:r>
            <w:r>
              <w:rPr>
                <w:rFonts w:ascii="Times New Roman"/>
                <w:b w:val="false"/>
                <w:i w:val="false"/>
                <w:color w:val="000000"/>
                <w:sz w:val="20"/>
              </w:rPr>
              <w:t>пiкiрiн ескеру туралы</w:t>
            </w:r>
            <w:r>
              <w:br/>
            </w:r>
            <w:r>
              <w:rPr>
                <w:rFonts w:ascii="Times New Roman"/>
                <w:b w:val="false"/>
                <w:i w:val="false"/>
                <w:color w:val="000000"/>
                <w:sz w:val="20"/>
              </w:rPr>
              <w:t>қорғаншылық немесе</w:t>
            </w:r>
            <w:r>
              <w:br/>
            </w:r>
            <w:r>
              <w:rPr>
                <w:rFonts w:ascii="Times New Roman"/>
                <w:b w:val="false"/>
                <w:i w:val="false"/>
                <w:color w:val="000000"/>
                <w:sz w:val="20"/>
              </w:rPr>
              <w:t>қамқоршылық органының</w:t>
            </w:r>
            <w:r>
              <w:br/>
            </w:r>
            <w:r>
              <w:rPr>
                <w:rFonts w:ascii="Times New Roman"/>
                <w:b w:val="false"/>
                <w:i w:val="false"/>
                <w:color w:val="000000"/>
                <w:sz w:val="20"/>
              </w:rPr>
              <w:t>шешімін беру" мемлекеттік</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2-қосымша</w:t>
            </w:r>
          </w:p>
        </w:tc>
      </w:tr>
    </w:tbl>
    <w:bookmarkStart w:name="z202" w:id="90"/>
    <w:p>
      <w:pPr>
        <w:spacing w:after="0"/>
        <w:ind w:left="0"/>
        <w:jc w:val="left"/>
      </w:pPr>
      <w:r>
        <w:rPr>
          <w:rFonts w:ascii="Times New Roman"/>
          <w:b/>
          <w:i w:val="false"/>
          <w:color w:val="000000"/>
        </w:rPr>
        <w:t xml:space="preserve"> "Он жасқа толған баланың пiкiрiн ескеру туралы қорғаншылық немесе қамқоршылық органының шешімін беру" мемлекеттік қызмет көрсетуге қойылатын негізгі талаптардың тізбесі</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және астананың білім басқармалары, аудандардағы, облыстық маңызы бар қалалардағы білім бөлімдері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көрсетудің нәтижесін беру көрсетілетін қызметті берушінің кеңсесі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құжаттарды тапсырған сәттен бастап - 10 (он) жұмыс күні;</w:t>
            </w:r>
          </w:p>
          <w:p>
            <w:pPr>
              <w:spacing w:after="20"/>
              <w:ind w:left="20"/>
              <w:jc w:val="both"/>
            </w:pPr>
            <w:r>
              <w:rPr>
                <w:rFonts w:ascii="Times New Roman"/>
                <w:b w:val="false"/>
                <w:i w:val="false"/>
                <w:color w:val="000000"/>
                <w:sz w:val="20"/>
              </w:rPr>
              <w:t>
2) құжаттарды тапсыру үшін күтудің рұқсат берілетін ең ұзақ уақыты - 15 минут;</w:t>
            </w:r>
          </w:p>
          <w:p>
            <w:pPr>
              <w:spacing w:after="20"/>
              <w:ind w:left="20"/>
              <w:jc w:val="both"/>
            </w:pPr>
            <w:r>
              <w:rPr>
                <w:rFonts w:ascii="Times New Roman"/>
                <w:b w:val="false"/>
                <w:i w:val="false"/>
                <w:color w:val="000000"/>
                <w:sz w:val="20"/>
              </w:rPr>
              <w:t>
3) қызмет көрсетудің рұқсат берілетін ең ұзақ уақыты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жүзінде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жасқа толған баланың пікірін есепке алу туралы қорғаншылық және қамқоршылық органдарының шешімі не осы мемлекеттік қызмет көрсетуге қойылатын талаптарының 9-тармағында көрсетілген негіздер бойынша 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алынатын төлем мөлшері</w:t>
            </w:r>
          </w:p>
          <w:p>
            <w:pPr>
              <w:spacing w:after="20"/>
              <w:ind w:left="20"/>
              <w:jc w:val="both"/>
            </w:pPr>
            <w:r>
              <w:rPr>
                <w:rFonts w:ascii="Times New Roman"/>
                <w:b w:val="false"/>
                <w:i w:val="false"/>
                <w:color w:val="000000"/>
                <w:sz w:val="20"/>
              </w:rPr>
              <w:t>
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 Қазақстан Республикасының еңбек заңнамасына сәйкес демалыс және мереке күндерін қоспағанда, сағат 13.00-ден 14.30-ға дейінгі түскі үзіліспен дүйсенбіден бастап жұма аралығын қоса алғанда сағат 9.00-ден 18.30-ға дейін.</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Оқу-ағарту министрлігінің: www. edu. gov. kz интернет-ресурсында;</w:t>
            </w:r>
          </w:p>
          <w:p>
            <w:pPr>
              <w:spacing w:after="20"/>
              <w:ind w:left="20"/>
              <w:jc w:val="both"/>
            </w:pPr>
            <w:r>
              <w:rPr>
                <w:rFonts w:ascii="Times New Roman"/>
                <w:b w:val="false"/>
                <w:i w:val="false"/>
                <w:color w:val="000000"/>
                <w:sz w:val="20"/>
              </w:rPr>
              <w:t>
2) www. egov. kz порталында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баланың заңды өкілінің бірінің өтініші;</w:t>
            </w:r>
          </w:p>
          <w:p>
            <w:pPr>
              <w:spacing w:after="20"/>
              <w:ind w:left="20"/>
              <w:jc w:val="both"/>
            </w:pPr>
            <w:r>
              <w:rPr>
                <w:rFonts w:ascii="Times New Roman"/>
                <w:b w:val="false"/>
                <w:i w:val="false"/>
                <w:color w:val="000000"/>
                <w:sz w:val="20"/>
              </w:rPr>
              <w:t>
2) жеке басын куәландыратын құжат немесе цифрлық құжаттар сервисінен электрондық құжат (жеке басын сәйкестендіру үшін қажет);</w:t>
            </w:r>
          </w:p>
          <w:p>
            <w:pPr>
              <w:spacing w:after="20"/>
              <w:ind w:left="20"/>
              <w:jc w:val="both"/>
            </w:pPr>
            <w:r>
              <w:rPr>
                <w:rFonts w:ascii="Times New Roman"/>
                <w:b w:val="false"/>
                <w:i w:val="false"/>
                <w:color w:val="000000"/>
                <w:sz w:val="20"/>
              </w:rPr>
              <w:t>
3) жұбайының (зайыбының) нотариалдық келісімі не баланың (балалардың) бөлек тұратын заңды өкілінің келісімі;</w:t>
            </w:r>
          </w:p>
          <w:p>
            <w:pPr>
              <w:spacing w:after="20"/>
              <w:ind w:left="20"/>
              <w:jc w:val="both"/>
            </w:pPr>
            <w:r>
              <w:rPr>
                <w:rFonts w:ascii="Times New Roman"/>
                <w:b w:val="false"/>
                <w:i w:val="false"/>
                <w:color w:val="000000"/>
                <w:sz w:val="20"/>
              </w:rPr>
              <w:t>
4) "АХАЖ тіркеу пункті" ақпараттық жүйесінде (бұдан әрі - АХАЖ АЖ) мәліметтер болмаған жағдайда не Қазақстан Республикасынан тыс жерде некеге тұрған жағдайда некеге тұру туралы куәліктің көшірмесі, "Азаматтық хал актілерін мемлекеттік тіркеуді ұйымдастыру, азаматтық хал актілері жазбаларына өзгерістер енгізу, қалпына келтіру, жою қағидаларын бекіту туралы" Қазақстан Республикасы Әділет министрінің 2015 жылғы 25 ақпандағы № 112 бұйрығымен (Қазақстан Республикасының нормативтік құқықтық актілерін мемлекеттік тіркеу тізілімінде № 10764 болып тіркелген) бекітілген нысан бойынша ата-анасының біреуінің балаға қамқорлығының болмау фактісін растайтын құжаттардың электрондық көшірмесі: қайтыс болу туралы куәлік немесе хабарлама, ата-аналарды ата-ана құқықтарынан айыру, олардың ата-ана құқықтарын шектеу, ата-аналарды хабарсыз кеткен, әрекетке қабілетсіз (әрекет қабілеті шектеулі) деп тану, оларды қайтыс болды деп жариялау туралы сот шешімі, туу туралы анықтама және т. б.;</w:t>
            </w:r>
          </w:p>
          <w:p>
            <w:pPr>
              <w:spacing w:after="20"/>
              <w:ind w:left="20"/>
              <w:jc w:val="both"/>
            </w:pPr>
            <w:r>
              <w:rPr>
                <w:rFonts w:ascii="Times New Roman"/>
                <w:b w:val="false"/>
                <w:i w:val="false"/>
                <w:color w:val="000000"/>
                <w:sz w:val="20"/>
              </w:rPr>
              <w:t>
5) АХАЖ АЖ-да мәліметтер болмаған не Қазақстан Республикасынан тыс жерде туған баланың (балалардың) туу туралы куәлігі электрондық нысанда немесе оның қағаз жеткізгіштегі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5) көрсетілетін қызметті алушыға қатысты соттың заңды күшіне енген шешімінің болуы, оның негізінде көрсетілетін қызметті алушының мемлекеттік көрсетілетін қызметті алумен байланысты арнаулы құқығынан айырылуы;</w:t>
            </w:r>
          </w:p>
          <w:p>
            <w:pPr>
              <w:spacing w:after="20"/>
              <w:ind w:left="20"/>
              <w:jc w:val="both"/>
            </w:pPr>
            <w:r>
              <w:rPr>
                <w:rFonts w:ascii="Times New Roman"/>
                <w:b w:val="false"/>
                <w:i w:val="false"/>
                <w:color w:val="000000"/>
                <w:sz w:val="20"/>
              </w:rPr>
              <w:t xml:space="preserve">
6)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Бірыңғай байланыс орталығы арқылы алады: 1414, 8 800 080 7777.</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