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3deb" w14:textId="ff63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тауарлар каталогінен мемлекеттік сатып алу арқылы жүзеге асырылатын тауарлар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19 қаңтардағы № 52 бұйрығы. Қазақстан Республикасының Әділет министрлігінде 2022 жылғы 20 қаңтарда № 26579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  <w:r>
        <w:rPr>
          <w:rFonts w:ascii="Times New Roman"/>
          <w:b w:val="false"/>
          <w:i w:val="false"/>
          <w:color w:val="000000"/>
          <w:sz w:val="28"/>
        </w:rPr>
        <w:t>Бұйрық 01.07.2022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Электрондық тауарлар каталогінен мемлекеттік сатып алу арқылы жүзеге асырылатын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шілдеден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тауарлар каталогінен мемлекеттік сатып алу арқылы жүзеге асырылатын тауарлар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медициналық мақсаттағы бұйымдарды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тауарлары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