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54e6e6" w14:textId="354e6e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Теректі ауданы бойынша 2021-2022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Батыс Қазақстан облысы Теректі аудандық мәслихатының 2021 жылғы 31 наурыздағы № 4-2 шешімі. Батыс Қазақстан облысының Әділет департаментінде 2021 жылғы 1 сәуірде № 6904 болып тіркелді.</w:t>
      </w:r>
    </w:p>
    <w:p>
      <w:pPr>
        <w:spacing w:after="0"/>
        <w:ind w:left="0"/>
        <w:jc w:val="both"/>
      </w:pPr>
      <w:bookmarkStart w:name="z3" w:id="0"/>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сәйкес Теректі аудандық мәслихаты</w:t>
      </w:r>
      <w:r>
        <w:rPr>
          <w:rFonts w:ascii="Times New Roman"/>
          <w:b/>
          <w:i w:val="false"/>
          <w:color w:val="000000"/>
          <w:sz w:val="28"/>
        </w:rPr>
        <w:t xml:space="preserve"> ШЕШІМ ҚАБЫЛДАДЫ</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Теректі ауданы бойынша 2021-2022 жылдарға арналған жайылымдарды басқару және оларды пайдалану жөніндегі жоспары бекітілсін.</w:t>
      </w:r>
    </w:p>
    <w:bookmarkEnd w:id="1"/>
    <w:bookmarkStart w:name="z5" w:id="2"/>
    <w:p>
      <w:pPr>
        <w:spacing w:after="0"/>
        <w:ind w:left="0"/>
        <w:jc w:val="both"/>
      </w:pPr>
      <w:r>
        <w:rPr>
          <w:rFonts w:ascii="Times New Roman"/>
          <w:b w:val="false"/>
          <w:i w:val="false"/>
          <w:color w:val="000000"/>
          <w:sz w:val="28"/>
        </w:rPr>
        <w:t>
      2. Теректі аудандық мәслихаты аппаратының басшысы (Б.Кенжегулов) осы шешімнің әділет органдарында мемлекеттік тіркелуін қамтамасыз етсін.</w:t>
      </w:r>
    </w:p>
    <w:bookmarkEnd w:id="2"/>
    <w:bookmarkStart w:name="z6" w:id="3"/>
    <w:p>
      <w:pPr>
        <w:spacing w:after="0"/>
        <w:ind w:left="0"/>
        <w:jc w:val="both"/>
      </w:pPr>
      <w:r>
        <w:rPr>
          <w:rFonts w:ascii="Times New Roman"/>
          <w:b w:val="false"/>
          <w:i w:val="false"/>
          <w:color w:val="000000"/>
          <w:sz w:val="28"/>
        </w:rPr>
        <w:t>
      3. Осы шешім алғашқы ресми жарияланған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Сессия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Идиятов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Теректі аудандық мәслихатының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Нургалиев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Теректі аудандық мәслихатының </w:t>
            </w:r>
            <w:r>
              <w:br/>
            </w:r>
            <w:r>
              <w:rPr>
                <w:rFonts w:ascii="Times New Roman"/>
                <w:b w:val="false"/>
                <w:i w:val="false"/>
                <w:color w:val="000000"/>
                <w:sz w:val="20"/>
              </w:rPr>
              <w:t xml:space="preserve">2021 жылғы 31 наурыздағы </w:t>
            </w:r>
            <w:r>
              <w:br/>
            </w:r>
            <w:r>
              <w:rPr>
                <w:rFonts w:ascii="Times New Roman"/>
                <w:b w:val="false"/>
                <w:i w:val="false"/>
                <w:color w:val="000000"/>
                <w:sz w:val="20"/>
              </w:rPr>
              <w:t xml:space="preserve">№ 4-2 шешіміне </w:t>
            </w:r>
            <w:r>
              <w:br/>
            </w:r>
            <w:r>
              <w:rPr>
                <w:rFonts w:ascii="Times New Roman"/>
                <w:b w:val="false"/>
                <w:i w:val="false"/>
                <w:color w:val="000000"/>
                <w:sz w:val="20"/>
              </w:rPr>
              <w:t xml:space="preserve">қосымша </w:t>
            </w:r>
          </w:p>
        </w:tc>
      </w:tr>
    </w:tbl>
    <w:bookmarkStart w:name="z10" w:id="4"/>
    <w:p>
      <w:pPr>
        <w:spacing w:after="0"/>
        <w:ind w:left="0"/>
        <w:jc w:val="left"/>
      </w:pPr>
      <w:r>
        <w:rPr>
          <w:rFonts w:ascii="Times New Roman"/>
          <w:b/>
          <w:i w:val="false"/>
          <w:color w:val="000000"/>
        </w:rPr>
        <w:t xml:space="preserve"> Теректі ауданы бойынша 2021-2022 жылдарға арналған жайылымдарды басқару және оларды пайдалану жөніндегі жоспары</w:t>
      </w:r>
    </w:p>
    <w:bookmarkEnd w:id="4"/>
    <w:p>
      <w:pPr>
        <w:spacing w:after="0"/>
        <w:ind w:left="0"/>
        <w:jc w:val="both"/>
      </w:pPr>
      <w:r>
        <w:rPr>
          <w:rFonts w:ascii="Times New Roman"/>
          <w:b w:val="false"/>
          <w:i w:val="false"/>
          <w:color w:val="ff0000"/>
          <w:sz w:val="28"/>
        </w:rPr>
        <w:t>
      Ескерту. Жоспарға өзгерістер енгізілді – Батыс Қазақстан облысы Теректі аудандық мәслихатының 06.09.2022 </w:t>
      </w:r>
      <w:r>
        <w:rPr>
          <w:rFonts w:ascii="Times New Roman"/>
          <w:b w:val="false"/>
          <w:i w:val="false"/>
          <w:color w:val="ff0000"/>
          <w:sz w:val="28"/>
        </w:rPr>
        <w:t>№ 25-1</w:t>
      </w:r>
      <w:r>
        <w:rPr>
          <w:rFonts w:ascii="Times New Roman"/>
          <w:b w:val="false"/>
          <w:i w:val="false"/>
          <w:color w:val="ff0000"/>
          <w:sz w:val="28"/>
        </w:rPr>
        <w:t xml:space="preserve"> шешімімен (оның алғашқы ресми жарияланған күнінен кейін күнтізбелік он күн өткен соң қолданысқа енгізіледі).</w:t>
      </w:r>
    </w:p>
    <w:bookmarkStart w:name="z11" w:id="5"/>
    <w:p>
      <w:pPr>
        <w:spacing w:after="0"/>
        <w:ind w:left="0"/>
        <w:jc w:val="both"/>
      </w:pPr>
      <w:r>
        <w:rPr>
          <w:rFonts w:ascii="Times New Roman"/>
          <w:b w:val="false"/>
          <w:i w:val="false"/>
          <w:color w:val="000000"/>
          <w:sz w:val="28"/>
        </w:rPr>
        <w:t>
      Осы Теректі ауданы бойынша 2021-2022 жылдарға арналған жайылымдарды басқару және оларды пайдалану жөніндегі жоспар (бұдан әрі - Жоспар) Қазақстан Республикасының 2017 жылғы 20 ақпандағы "Жайылымдар туралы"</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№3-3/332 </w:t>
      </w:r>
      <w:r>
        <w:rPr>
          <w:rFonts w:ascii="Times New Roman"/>
          <w:b/>
          <w:i w:val="false"/>
          <w:color w:val="000000"/>
          <w:sz w:val="28"/>
        </w:rPr>
        <w:t>"</w:t>
      </w:r>
      <w:r>
        <w:rPr>
          <w:rFonts w:ascii="Times New Roman"/>
          <w:b w:val="false"/>
          <w:i w:val="false"/>
          <w:color w:val="000000"/>
          <w:sz w:val="28"/>
        </w:rPr>
        <w:t xml:space="preserve">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w:t>
      </w:r>
    </w:p>
    <w:bookmarkEnd w:id="5"/>
    <w:bookmarkStart w:name="z12"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13" w:id="7"/>
    <w:p>
      <w:pPr>
        <w:spacing w:after="0"/>
        <w:ind w:left="0"/>
        <w:jc w:val="both"/>
      </w:pPr>
      <w:r>
        <w:rPr>
          <w:rFonts w:ascii="Times New Roman"/>
          <w:b w:val="false"/>
          <w:i w:val="false"/>
          <w:color w:val="000000"/>
          <w:sz w:val="28"/>
        </w:rPr>
        <w:t>
      Жоспар мазмұны:</w:t>
      </w:r>
    </w:p>
    <w:bookmarkEnd w:id="7"/>
    <w:bookmarkStart w:name="z14" w:id="8"/>
    <w:p>
      <w:pPr>
        <w:spacing w:after="0"/>
        <w:ind w:left="0"/>
        <w:jc w:val="both"/>
      </w:pPr>
      <w:r>
        <w:rPr>
          <w:rFonts w:ascii="Times New Roman"/>
          <w:b w:val="false"/>
          <w:i w:val="false"/>
          <w:color w:val="000000"/>
          <w:sz w:val="28"/>
        </w:rPr>
        <w:t xml:space="preserve">
      1)ветеринариялық-санитариялық обьектілер туралы мәліметті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w:t>
      </w:r>
    </w:p>
    <w:bookmarkEnd w:id="8"/>
    <w:bookmarkStart w:name="z15" w:id="9"/>
    <w:p>
      <w:pPr>
        <w:spacing w:after="0"/>
        <w:ind w:left="0"/>
        <w:jc w:val="both"/>
      </w:pPr>
      <w:r>
        <w:rPr>
          <w:rFonts w:ascii="Times New Roman"/>
          <w:b w:val="false"/>
          <w:i w:val="false"/>
          <w:color w:val="000000"/>
          <w:sz w:val="28"/>
        </w:rPr>
        <w:t xml:space="preserve">
      2)ауыл шаруашылығы жануарларын жаюдың және айдаудың маусымдық маршруттарын белгілейтін жайылымдарды пайдалану жөніндегі күнтізбелік графигін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w:t>
      </w:r>
    </w:p>
    <w:bookmarkEnd w:id="9"/>
    <w:bookmarkStart w:name="z16" w:id="10"/>
    <w:p>
      <w:pPr>
        <w:spacing w:after="0"/>
        <w:ind w:left="0"/>
        <w:jc w:val="both"/>
      </w:pPr>
      <w:r>
        <w:rPr>
          <w:rFonts w:ascii="Times New Roman"/>
          <w:b w:val="false"/>
          <w:i w:val="false"/>
          <w:color w:val="000000"/>
          <w:sz w:val="28"/>
        </w:rPr>
        <w:t xml:space="preserve">
      3)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схемаларын (карталарын) осы Жоспардың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17 -қосымшаларына</w:t>
      </w:r>
      <w:r>
        <w:rPr>
          <w:rFonts w:ascii="Times New Roman"/>
          <w:b w:val="false"/>
          <w:i w:val="false"/>
          <w:color w:val="000000"/>
          <w:sz w:val="28"/>
        </w:rPr>
        <w:t xml:space="preserve"> сәйкес;</w:t>
      </w:r>
    </w:p>
    <w:bookmarkEnd w:id="10"/>
    <w:bookmarkStart w:name="z17" w:id="11"/>
    <w:p>
      <w:pPr>
        <w:spacing w:after="0"/>
        <w:ind w:left="0"/>
        <w:jc w:val="both"/>
      </w:pPr>
      <w:r>
        <w:rPr>
          <w:rFonts w:ascii="Times New Roman"/>
          <w:b w:val="false"/>
          <w:i w:val="false"/>
          <w:color w:val="000000"/>
          <w:sz w:val="28"/>
        </w:rPr>
        <w:t xml:space="preserve">
      4)жайылымдардың, оның ішінде маусымдық жайылымдардың сыртқы және ішкі шекаралары мен алаңдары, жайылымдық инфрақұрылым объектілері белгіленген карталарын осы Жоспардың </w:t>
      </w:r>
      <w:r>
        <w:rPr>
          <w:rFonts w:ascii="Times New Roman"/>
          <w:b w:val="false"/>
          <w:i w:val="false"/>
          <w:color w:val="000000"/>
          <w:sz w:val="28"/>
        </w:rPr>
        <w:t>18</w:t>
      </w:r>
      <w:r>
        <w:rPr>
          <w:rFonts w:ascii="Times New Roman"/>
          <w:b w:val="false"/>
          <w:i w:val="false"/>
          <w:color w:val="000000"/>
          <w:sz w:val="28"/>
        </w:rPr>
        <w:t>,</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32 -қосымшаларына</w:t>
      </w:r>
      <w:r>
        <w:rPr>
          <w:rFonts w:ascii="Times New Roman"/>
          <w:b w:val="false"/>
          <w:i w:val="false"/>
          <w:color w:val="000000"/>
          <w:sz w:val="28"/>
        </w:rPr>
        <w:t xml:space="preserve"> сәйкес;</w:t>
      </w:r>
    </w:p>
    <w:bookmarkEnd w:id="11"/>
    <w:bookmarkStart w:name="z18" w:id="12"/>
    <w:p>
      <w:pPr>
        <w:spacing w:after="0"/>
        <w:ind w:left="0"/>
        <w:jc w:val="both"/>
      </w:pPr>
      <w:r>
        <w:rPr>
          <w:rFonts w:ascii="Times New Roman"/>
          <w:b w:val="false"/>
          <w:i w:val="false"/>
          <w:color w:val="000000"/>
          <w:sz w:val="28"/>
        </w:rPr>
        <w:t xml:space="preserve">
      5)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схемаларын осы Жоспардың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47 -қосымшаларына</w:t>
      </w:r>
      <w:r>
        <w:rPr>
          <w:rFonts w:ascii="Times New Roman"/>
          <w:b w:val="false"/>
          <w:i w:val="false"/>
          <w:color w:val="000000"/>
          <w:sz w:val="28"/>
        </w:rPr>
        <w:t xml:space="preserve"> сәйкес;</w:t>
      </w:r>
    </w:p>
    <w:bookmarkEnd w:id="12"/>
    <w:bookmarkStart w:name="z19" w:id="13"/>
    <w:p>
      <w:pPr>
        <w:spacing w:after="0"/>
        <w:ind w:left="0"/>
        <w:jc w:val="both"/>
      </w:pPr>
      <w:r>
        <w:rPr>
          <w:rFonts w:ascii="Times New Roman"/>
          <w:b w:val="false"/>
          <w:i w:val="false"/>
          <w:color w:val="000000"/>
          <w:sz w:val="28"/>
        </w:rPr>
        <w:t xml:space="preserve">
      6)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схемаларын осы Жоспардың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w:t>
      </w:r>
      <w:r>
        <w:rPr>
          <w:rFonts w:ascii="Times New Roman"/>
          <w:b w:val="false"/>
          <w:i w:val="false"/>
          <w:color w:val="000000"/>
          <w:sz w:val="28"/>
        </w:rPr>
        <w:t xml:space="preserve">, </w:t>
      </w:r>
      <w:r>
        <w:rPr>
          <w:rFonts w:ascii="Times New Roman"/>
          <w:b w:val="false"/>
          <w:i w:val="false"/>
          <w:color w:val="000000"/>
          <w:sz w:val="28"/>
        </w:rPr>
        <w:t>51</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53</w:t>
      </w:r>
      <w:r>
        <w:rPr>
          <w:rFonts w:ascii="Times New Roman"/>
          <w:b w:val="false"/>
          <w:i w:val="false"/>
          <w:color w:val="000000"/>
          <w:sz w:val="28"/>
        </w:rPr>
        <w:t xml:space="preserve">, </w:t>
      </w:r>
      <w:r>
        <w:rPr>
          <w:rFonts w:ascii="Times New Roman"/>
          <w:b w:val="false"/>
          <w:i w:val="false"/>
          <w:color w:val="000000"/>
          <w:sz w:val="28"/>
        </w:rPr>
        <w:t>54</w:t>
      </w:r>
      <w:r>
        <w:rPr>
          <w:rFonts w:ascii="Times New Roman"/>
          <w:b w:val="false"/>
          <w:i w:val="false"/>
          <w:color w:val="000000"/>
          <w:sz w:val="28"/>
        </w:rPr>
        <w:t xml:space="preserve">, </w:t>
      </w:r>
      <w:r>
        <w:rPr>
          <w:rFonts w:ascii="Times New Roman"/>
          <w:b w:val="false"/>
          <w:i w:val="false"/>
          <w:color w:val="000000"/>
          <w:sz w:val="28"/>
        </w:rPr>
        <w:t>55</w:t>
      </w:r>
      <w:r>
        <w:rPr>
          <w:rFonts w:ascii="Times New Roman"/>
          <w:b w:val="false"/>
          <w:i w:val="false"/>
          <w:color w:val="000000"/>
          <w:sz w:val="28"/>
        </w:rPr>
        <w:t xml:space="preserve">, </w:t>
      </w:r>
      <w:r>
        <w:rPr>
          <w:rFonts w:ascii="Times New Roman"/>
          <w:b w:val="false"/>
          <w:i w:val="false"/>
          <w:color w:val="000000"/>
          <w:sz w:val="28"/>
        </w:rPr>
        <w:t>56</w:t>
      </w:r>
      <w:r>
        <w:rPr>
          <w:rFonts w:ascii="Times New Roman"/>
          <w:b w:val="false"/>
          <w:i w:val="false"/>
          <w:color w:val="000000"/>
          <w:sz w:val="28"/>
        </w:rPr>
        <w:t xml:space="preserve">, </w:t>
      </w:r>
      <w:r>
        <w:rPr>
          <w:rFonts w:ascii="Times New Roman"/>
          <w:b w:val="false"/>
          <w:i w:val="false"/>
          <w:color w:val="000000"/>
          <w:sz w:val="28"/>
        </w:rPr>
        <w:t>57</w:t>
      </w:r>
      <w:r>
        <w:rPr>
          <w:rFonts w:ascii="Times New Roman"/>
          <w:b w:val="false"/>
          <w:i w:val="false"/>
          <w:color w:val="000000"/>
          <w:sz w:val="28"/>
        </w:rPr>
        <w:t xml:space="preserve">, </w:t>
      </w:r>
      <w:r>
        <w:rPr>
          <w:rFonts w:ascii="Times New Roman"/>
          <w:b w:val="false"/>
          <w:i w:val="false"/>
          <w:color w:val="000000"/>
          <w:sz w:val="28"/>
        </w:rPr>
        <w:t>58</w:t>
      </w:r>
      <w:r>
        <w:rPr>
          <w:rFonts w:ascii="Times New Roman"/>
          <w:b w:val="false"/>
          <w:i w:val="false"/>
          <w:color w:val="000000"/>
          <w:sz w:val="28"/>
        </w:rPr>
        <w:t xml:space="preserve">, </w:t>
      </w:r>
      <w:r>
        <w:rPr>
          <w:rFonts w:ascii="Times New Roman"/>
          <w:b w:val="false"/>
          <w:i w:val="false"/>
          <w:color w:val="000000"/>
          <w:sz w:val="28"/>
        </w:rPr>
        <w:t>59</w:t>
      </w:r>
      <w:r>
        <w:rPr>
          <w:rFonts w:ascii="Times New Roman"/>
          <w:b w:val="false"/>
          <w:i w:val="false"/>
          <w:color w:val="000000"/>
          <w:sz w:val="28"/>
        </w:rPr>
        <w:t xml:space="preserve">, </w:t>
      </w:r>
      <w:r>
        <w:rPr>
          <w:rFonts w:ascii="Times New Roman"/>
          <w:b w:val="false"/>
          <w:i w:val="false"/>
          <w:color w:val="000000"/>
          <w:sz w:val="28"/>
        </w:rPr>
        <w:t>60</w:t>
      </w:r>
      <w:r>
        <w:rPr>
          <w:rFonts w:ascii="Times New Roman"/>
          <w:b w:val="false"/>
          <w:i w:val="false"/>
          <w:color w:val="000000"/>
          <w:sz w:val="28"/>
        </w:rPr>
        <w:t xml:space="preserve">, </w:t>
      </w:r>
      <w:r>
        <w:rPr>
          <w:rFonts w:ascii="Times New Roman"/>
          <w:b w:val="false"/>
          <w:i w:val="false"/>
          <w:color w:val="000000"/>
          <w:sz w:val="28"/>
        </w:rPr>
        <w:t>61</w:t>
      </w:r>
      <w:r>
        <w:rPr>
          <w:rFonts w:ascii="Times New Roman"/>
          <w:b w:val="false"/>
          <w:i w:val="false"/>
          <w:color w:val="000000"/>
          <w:sz w:val="28"/>
        </w:rPr>
        <w:t xml:space="preserve">, </w:t>
      </w:r>
      <w:r>
        <w:rPr>
          <w:rFonts w:ascii="Times New Roman"/>
          <w:b w:val="false"/>
          <w:i w:val="false"/>
          <w:color w:val="000000"/>
          <w:sz w:val="28"/>
        </w:rPr>
        <w:t>62 -қосымшаларына</w:t>
      </w:r>
      <w:r>
        <w:rPr>
          <w:rFonts w:ascii="Times New Roman"/>
          <w:b w:val="false"/>
          <w:i w:val="false"/>
          <w:color w:val="000000"/>
          <w:sz w:val="28"/>
        </w:rPr>
        <w:t xml:space="preserve"> сәйкес;</w:t>
      </w:r>
    </w:p>
    <w:bookmarkEnd w:id="13"/>
    <w:bookmarkStart w:name="z20" w:id="14"/>
    <w:p>
      <w:pPr>
        <w:spacing w:after="0"/>
        <w:ind w:left="0"/>
        <w:jc w:val="both"/>
      </w:pPr>
      <w:r>
        <w:rPr>
          <w:rFonts w:ascii="Times New Roman"/>
          <w:b w:val="false"/>
          <w:i w:val="false"/>
          <w:color w:val="000000"/>
          <w:sz w:val="28"/>
        </w:rPr>
        <w:t xml:space="preserve">
      7)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схемалары осы Жоспардың </w:t>
      </w:r>
      <w:r>
        <w:rPr>
          <w:rFonts w:ascii="Times New Roman"/>
          <w:b w:val="false"/>
          <w:i w:val="false"/>
          <w:color w:val="000000"/>
          <w:sz w:val="28"/>
        </w:rPr>
        <w:t>63</w:t>
      </w:r>
      <w:r>
        <w:rPr>
          <w:rFonts w:ascii="Times New Roman"/>
          <w:b w:val="false"/>
          <w:i w:val="false"/>
          <w:color w:val="000000"/>
          <w:sz w:val="28"/>
        </w:rPr>
        <w:t xml:space="preserve">, </w:t>
      </w:r>
      <w:r>
        <w:rPr>
          <w:rFonts w:ascii="Times New Roman"/>
          <w:b w:val="false"/>
          <w:i w:val="false"/>
          <w:color w:val="000000"/>
          <w:sz w:val="28"/>
        </w:rPr>
        <w:t>64</w:t>
      </w: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xml:space="preserve">, </w:t>
      </w:r>
      <w:r>
        <w:rPr>
          <w:rFonts w:ascii="Times New Roman"/>
          <w:b w:val="false"/>
          <w:i w:val="false"/>
          <w:color w:val="000000"/>
          <w:sz w:val="28"/>
        </w:rPr>
        <w:t>66</w:t>
      </w:r>
      <w:r>
        <w:rPr>
          <w:rFonts w:ascii="Times New Roman"/>
          <w:b w:val="false"/>
          <w:i w:val="false"/>
          <w:color w:val="000000"/>
          <w:sz w:val="28"/>
        </w:rPr>
        <w:t xml:space="preserve">, </w:t>
      </w:r>
      <w:r>
        <w:rPr>
          <w:rFonts w:ascii="Times New Roman"/>
          <w:b w:val="false"/>
          <w:i w:val="false"/>
          <w:color w:val="000000"/>
          <w:sz w:val="28"/>
        </w:rPr>
        <w:t>67</w:t>
      </w:r>
      <w:r>
        <w:rPr>
          <w:rFonts w:ascii="Times New Roman"/>
          <w:b w:val="false"/>
          <w:i w:val="false"/>
          <w:color w:val="000000"/>
          <w:sz w:val="28"/>
        </w:rPr>
        <w:t xml:space="preserve">, </w:t>
      </w:r>
      <w:r>
        <w:rPr>
          <w:rFonts w:ascii="Times New Roman"/>
          <w:b w:val="false"/>
          <w:i w:val="false"/>
          <w:color w:val="000000"/>
          <w:sz w:val="28"/>
        </w:rPr>
        <w:t>68</w:t>
      </w:r>
      <w:r>
        <w:rPr>
          <w:rFonts w:ascii="Times New Roman"/>
          <w:b w:val="false"/>
          <w:i w:val="false"/>
          <w:color w:val="000000"/>
          <w:sz w:val="28"/>
        </w:rPr>
        <w:t xml:space="preserve">, </w:t>
      </w:r>
      <w:r>
        <w:rPr>
          <w:rFonts w:ascii="Times New Roman"/>
          <w:b w:val="false"/>
          <w:i w:val="false"/>
          <w:color w:val="000000"/>
          <w:sz w:val="28"/>
        </w:rPr>
        <w:t>69</w:t>
      </w:r>
      <w:r>
        <w:rPr>
          <w:rFonts w:ascii="Times New Roman"/>
          <w:b w:val="false"/>
          <w:i w:val="false"/>
          <w:color w:val="000000"/>
          <w:sz w:val="28"/>
        </w:rPr>
        <w:t xml:space="preserve">, </w:t>
      </w:r>
      <w:r>
        <w:rPr>
          <w:rFonts w:ascii="Times New Roman"/>
          <w:b w:val="false"/>
          <w:i w:val="false"/>
          <w:color w:val="000000"/>
          <w:sz w:val="28"/>
        </w:rPr>
        <w:t>70</w:t>
      </w:r>
      <w:r>
        <w:rPr>
          <w:rFonts w:ascii="Times New Roman"/>
          <w:b w:val="false"/>
          <w:i w:val="false"/>
          <w:color w:val="000000"/>
          <w:sz w:val="28"/>
        </w:rPr>
        <w:t xml:space="preserve">, </w:t>
      </w:r>
      <w:r>
        <w:rPr>
          <w:rFonts w:ascii="Times New Roman"/>
          <w:b w:val="false"/>
          <w:i w:val="false"/>
          <w:color w:val="000000"/>
          <w:sz w:val="28"/>
        </w:rPr>
        <w:t>71</w:t>
      </w:r>
      <w:r>
        <w:rPr>
          <w:rFonts w:ascii="Times New Roman"/>
          <w:b w:val="false"/>
          <w:i w:val="false"/>
          <w:color w:val="000000"/>
          <w:sz w:val="28"/>
        </w:rPr>
        <w:t xml:space="preserve">, </w:t>
      </w:r>
      <w:r>
        <w:rPr>
          <w:rFonts w:ascii="Times New Roman"/>
          <w:b w:val="false"/>
          <w:i w:val="false"/>
          <w:color w:val="000000"/>
          <w:sz w:val="28"/>
        </w:rPr>
        <w:t>72</w:t>
      </w:r>
      <w:r>
        <w:rPr>
          <w:rFonts w:ascii="Times New Roman"/>
          <w:b w:val="false"/>
          <w:i w:val="false"/>
          <w:color w:val="000000"/>
          <w:sz w:val="28"/>
        </w:rPr>
        <w:t xml:space="preserve">, </w:t>
      </w:r>
      <w:r>
        <w:rPr>
          <w:rFonts w:ascii="Times New Roman"/>
          <w:b w:val="false"/>
          <w:i w:val="false"/>
          <w:color w:val="000000"/>
          <w:sz w:val="28"/>
        </w:rPr>
        <w:t>73</w:t>
      </w:r>
      <w:r>
        <w:rPr>
          <w:rFonts w:ascii="Times New Roman"/>
          <w:b w:val="false"/>
          <w:i w:val="false"/>
          <w:color w:val="000000"/>
          <w:sz w:val="28"/>
        </w:rPr>
        <w:t xml:space="preserve">, </w:t>
      </w:r>
      <w:r>
        <w:rPr>
          <w:rFonts w:ascii="Times New Roman"/>
          <w:b w:val="false"/>
          <w:i w:val="false"/>
          <w:color w:val="000000"/>
          <w:sz w:val="28"/>
        </w:rPr>
        <w:t>74</w:t>
      </w:r>
      <w:r>
        <w:rPr>
          <w:rFonts w:ascii="Times New Roman"/>
          <w:b w:val="false"/>
          <w:i w:val="false"/>
          <w:color w:val="000000"/>
          <w:sz w:val="28"/>
        </w:rPr>
        <w:t xml:space="preserve">, </w:t>
      </w:r>
      <w:r>
        <w:rPr>
          <w:rFonts w:ascii="Times New Roman"/>
          <w:b w:val="false"/>
          <w:i w:val="false"/>
          <w:color w:val="000000"/>
          <w:sz w:val="28"/>
        </w:rPr>
        <w:t>75</w:t>
      </w:r>
      <w:r>
        <w:rPr>
          <w:rFonts w:ascii="Times New Roman"/>
          <w:b w:val="false"/>
          <w:i w:val="false"/>
          <w:color w:val="000000"/>
          <w:sz w:val="28"/>
        </w:rPr>
        <w:t xml:space="preserve">, </w:t>
      </w:r>
      <w:r>
        <w:rPr>
          <w:rFonts w:ascii="Times New Roman"/>
          <w:b w:val="false"/>
          <w:i w:val="false"/>
          <w:color w:val="000000"/>
          <w:sz w:val="28"/>
        </w:rPr>
        <w:t>76</w:t>
      </w:r>
      <w:r>
        <w:rPr>
          <w:rFonts w:ascii="Times New Roman"/>
          <w:b w:val="false"/>
          <w:i w:val="false"/>
          <w:color w:val="000000"/>
          <w:sz w:val="28"/>
        </w:rPr>
        <w:t xml:space="preserve">, </w:t>
      </w:r>
      <w:r>
        <w:rPr>
          <w:rFonts w:ascii="Times New Roman"/>
          <w:b w:val="false"/>
          <w:i w:val="false"/>
          <w:color w:val="000000"/>
          <w:sz w:val="28"/>
        </w:rPr>
        <w:t>77-қосымшаларына</w:t>
      </w:r>
      <w:r>
        <w:rPr>
          <w:rFonts w:ascii="Times New Roman"/>
          <w:b w:val="false"/>
          <w:i w:val="false"/>
          <w:color w:val="000000"/>
          <w:sz w:val="28"/>
        </w:rPr>
        <w:t xml:space="preserve"> сәйкес;</w:t>
      </w:r>
    </w:p>
    <w:bookmarkEnd w:id="14"/>
    <w:p>
      <w:pPr>
        <w:spacing w:after="0"/>
        <w:ind w:left="0"/>
        <w:jc w:val="both"/>
      </w:pPr>
      <w:r>
        <w:rPr>
          <w:rFonts w:ascii="Times New Roman"/>
          <w:b w:val="false"/>
          <w:i w:val="false"/>
          <w:color w:val="000000"/>
          <w:sz w:val="28"/>
        </w:rPr>
        <w:t>
      7-1) жергiлiктi жағдайлар мен ерекшелiктерге қарай жеке ауладағы ауыл шаруашылығы жануарларын жаюға халық мұқтажын қанағаттандыру үшiн қажеттi жайылымдардың сыртқы мен iшкi шекаралары және аландары белгіленген картаны осы Жоспардың 78, 79, 80, 81, 82, 83, 84, 85, 86, 87, 88, 89, 90, 91 және 92 – қосымшаларына сәйкес;</w:t>
      </w:r>
    </w:p>
    <w:bookmarkStart w:name="z21" w:id="15"/>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5"/>
    <w:bookmarkStart w:name="z22" w:id="16"/>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жайылым пайдаланушы,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6"/>
    <w:bookmarkStart w:name="z23" w:id="17"/>
    <w:p>
      <w:pPr>
        <w:spacing w:after="0"/>
        <w:ind w:left="0"/>
        <w:jc w:val="both"/>
      </w:pPr>
      <w:r>
        <w:rPr>
          <w:rFonts w:ascii="Times New Roman"/>
          <w:b w:val="false"/>
          <w:i w:val="false"/>
          <w:color w:val="000000"/>
          <w:sz w:val="28"/>
        </w:rPr>
        <w:t>
      Әкімшілік-аумақтық бөлініс бойынша ауданда 15 ауылдық округтер, 49 ауылдық елді - мекендер орналасқан.</w:t>
      </w:r>
    </w:p>
    <w:bookmarkEnd w:id="17"/>
    <w:bookmarkStart w:name="z24" w:id="18"/>
    <w:p>
      <w:pPr>
        <w:spacing w:after="0"/>
        <w:ind w:left="0"/>
        <w:jc w:val="both"/>
      </w:pPr>
      <w:r>
        <w:rPr>
          <w:rFonts w:ascii="Times New Roman"/>
          <w:b w:val="false"/>
          <w:i w:val="false"/>
          <w:color w:val="000000"/>
          <w:sz w:val="28"/>
        </w:rPr>
        <w:t xml:space="preserve">
      Теректі ауданының жалпы көлемі 796757 га, оның ішінде жайылымдық жерлер-392442 га. </w:t>
      </w:r>
    </w:p>
    <w:bookmarkEnd w:id="18"/>
    <w:bookmarkStart w:name="z25" w:id="19"/>
    <w:p>
      <w:pPr>
        <w:spacing w:after="0"/>
        <w:ind w:left="0"/>
        <w:jc w:val="both"/>
      </w:pPr>
      <w:r>
        <w:rPr>
          <w:rFonts w:ascii="Times New Roman"/>
          <w:b w:val="false"/>
          <w:i w:val="false"/>
          <w:color w:val="000000"/>
          <w:sz w:val="28"/>
        </w:rPr>
        <w:t xml:space="preserve">
      Санаттар бойынша жерлер бөлінісі: </w:t>
      </w:r>
    </w:p>
    <w:bookmarkEnd w:id="19"/>
    <w:bookmarkStart w:name="z26" w:id="20"/>
    <w:p>
      <w:pPr>
        <w:spacing w:after="0"/>
        <w:ind w:left="0"/>
        <w:jc w:val="both"/>
      </w:pPr>
      <w:r>
        <w:rPr>
          <w:rFonts w:ascii="Times New Roman"/>
          <w:b w:val="false"/>
          <w:i w:val="false"/>
          <w:color w:val="000000"/>
          <w:sz w:val="28"/>
        </w:rPr>
        <w:t xml:space="preserve">
      ауыл шаруашылығы мақсатындағы жерлер-519926 га; </w:t>
      </w:r>
    </w:p>
    <w:bookmarkEnd w:id="20"/>
    <w:bookmarkStart w:name="z27" w:id="21"/>
    <w:p>
      <w:pPr>
        <w:spacing w:after="0"/>
        <w:ind w:left="0"/>
        <w:jc w:val="both"/>
      </w:pPr>
      <w:r>
        <w:rPr>
          <w:rFonts w:ascii="Times New Roman"/>
          <w:b w:val="false"/>
          <w:i w:val="false"/>
          <w:color w:val="000000"/>
          <w:sz w:val="28"/>
        </w:rPr>
        <w:t xml:space="preserve">
      елді мекендердiң жерлері-84529 га; </w:t>
      </w:r>
    </w:p>
    <w:bookmarkEnd w:id="21"/>
    <w:bookmarkStart w:name="z28" w:id="22"/>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- 4047 га;</w:t>
      </w:r>
    </w:p>
    <w:bookmarkEnd w:id="22"/>
    <w:bookmarkStart w:name="z29" w:id="23"/>
    <w:p>
      <w:pPr>
        <w:spacing w:after="0"/>
        <w:ind w:left="0"/>
        <w:jc w:val="both"/>
      </w:pPr>
      <w:r>
        <w:rPr>
          <w:rFonts w:ascii="Times New Roman"/>
          <w:b w:val="false"/>
          <w:i w:val="false"/>
          <w:color w:val="000000"/>
          <w:sz w:val="28"/>
        </w:rPr>
        <w:t xml:space="preserve">
      ерекше қорғалатын табиғи аумақтардың жерi, сауықтыру мақсатындағы, рекреациялық және тарихи-мәдени мақсаттағы жер– 27 га; </w:t>
      </w:r>
    </w:p>
    <w:bookmarkEnd w:id="23"/>
    <w:bookmarkStart w:name="z30" w:id="24"/>
    <w:p>
      <w:pPr>
        <w:spacing w:after="0"/>
        <w:ind w:left="0"/>
        <w:jc w:val="both"/>
      </w:pPr>
      <w:r>
        <w:rPr>
          <w:rFonts w:ascii="Times New Roman"/>
          <w:b w:val="false"/>
          <w:i w:val="false"/>
          <w:color w:val="000000"/>
          <w:sz w:val="28"/>
        </w:rPr>
        <w:t>
      орман қорының жерлер – 38766 га</w:t>
      </w:r>
    </w:p>
    <w:bookmarkEnd w:id="24"/>
    <w:bookmarkStart w:name="z31" w:id="25"/>
    <w:p>
      <w:pPr>
        <w:spacing w:after="0"/>
        <w:ind w:left="0"/>
        <w:jc w:val="both"/>
      </w:pPr>
      <w:r>
        <w:rPr>
          <w:rFonts w:ascii="Times New Roman"/>
          <w:b w:val="false"/>
          <w:i w:val="false"/>
          <w:color w:val="000000"/>
          <w:sz w:val="28"/>
        </w:rPr>
        <w:t xml:space="preserve">
      су қорының жерлері-27665 га; </w:t>
      </w:r>
    </w:p>
    <w:bookmarkEnd w:id="25"/>
    <w:bookmarkStart w:name="z32" w:id="26"/>
    <w:p>
      <w:pPr>
        <w:spacing w:after="0"/>
        <w:ind w:left="0"/>
        <w:jc w:val="both"/>
      </w:pPr>
      <w:r>
        <w:rPr>
          <w:rFonts w:ascii="Times New Roman"/>
          <w:b w:val="false"/>
          <w:i w:val="false"/>
          <w:color w:val="000000"/>
          <w:sz w:val="28"/>
        </w:rPr>
        <w:t>
      босалқы жерлер-119854 га;</w:t>
      </w:r>
    </w:p>
    <w:bookmarkEnd w:id="26"/>
    <w:bookmarkStart w:name="z33" w:id="27"/>
    <w:p>
      <w:pPr>
        <w:spacing w:after="0"/>
        <w:ind w:left="0"/>
        <w:jc w:val="both"/>
      </w:pPr>
      <w:r>
        <w:rPr>
          <w:rFonts w:ascii="Times New Roman"/>
          <w:b w:val="false"/>
          <w:i w:val="false"/>
          <w:color w:val="000000"/>
          <w:sz w:val="28"/>
        </w:rPr>
        <w:t xml:space="preserve">
      басқа да жерлер – 1943 га. </w:t>
      </w:r>
    </w:p>
    <w:bookmarkEnd w:id="27"/>
    <w:bookmarkStart w:name="z34" w:id="28"/>
    <w:p>
      <w:pPr>
        <w:spacing w:after="0"/>
        <w:ind w:left="0"/>
        <w:jc w:val="both"/>
      </w:pPr>
      <w:r>
        <w:rPr>
          <w:rFonts w:ascii="Times New Roman"/>
          <w:b w:val="false"/>
          <w:i w:val="false"/>
          <w:color w:val="000000"/>
          <w:sz w:val="28"/>
        </w:rPr>
        <w:t xml:space="preserve">
      Ауданның климаттық зонасы күртконтиненталды, қысы салыстырмалы салқын, жазы ыстық және құрғақ. Ауаның жылдық орташа температурасы қаңтар айында – -14; -35°С, шілде айында – +24; +38°С. Жауынның орташа түсімі 30 мм, ал жылдық түсімі 214 мм. </w:t>
      </w:r>
    </w:p>
    <w:bookmarkEnd w:id="28"/>
    <w:bookmarkStart w:name="z35" w:id="29"/>
    <w:p>
      <w:pPr>
        <w:spacing w:after="0"/>
        <w:ind w:left="0"/>
        <w:jc w:val="both"/>
      </w:pPr>
      <w:r>
        <w:rPr>
          <w:rFonts w:ascii="Times New Roman"/>
          <w:b w:val="false"/>
          <w:i w:val="false"/>
          <w:color w:val="000000"/>
          <w:sz w:val="28"/>
        </w:rPr>
        <w:t xml:space="preserve">
      Ауданның өсімдік жамылғысы әртүрлі, шамамен қоса алғанда 118 түрлері. Олардың ішінде ең көп тараған түрі бидайлы және күрделі гүлділер шөптері. </w:t>
      </w:r>
    </w:p>
    <w:bookmarkEnd w:id="29"/>
    <w:bookmarkStart w:name="z36" w:id="30"/>
    <w:p>
      <w:pPr>
        <w:spacing w:after="0"/>
        <w:ind w:left="0"/>
        <w:jc w:val="both"/>
      </w:pPr>
      <w:r>
        <w:rPr>
          <w:rFonts w:ascii="Times New Roman"/>
          <w:b w:val="false"/>
          <w:i w:val="false"/>
          <w:color w:val="000000"/>
          <w:sz w:val="28"/>
        </w:rPr>
        <w:t xml:space="preserve">
      Топырағы қызылқоңыр, оңтүстікте сортаң топырақты жерлер кездеседі. Топырақтың құнарлы қабаттың қалыңдығы 40-50 см. </w:t>
      </w:r>
    </w:p>
    <w:bookmarkEnd w:id="30"/>
    <w:bookmarkStart w:name="z37" w:id="31"/>
    <w:p>
      <w:pPr>
        <w:spacing w:after="0"/>
        <w:ind w:left="0"/>
        <w:jc w:val="both"/>
      </w:pPr>
      <w:r>
        <w:rPr>
          <w:rFonts w:ascii="Times New Roman"/>
          <w:b w:val="false"/>
          <w:i w:val="false"/>
          <w:color w:val="000000"/>
          <w:sz w:val="28"/>
        </w:rPr>
        <w:t>
      Қазіргі уақытта ауданында барлық санаттағы шаруашылықтарда 47653 бас мүйізді ірі қара, 63677 бас ұсақ мүйізді мал (қой, ешкілер), 13485 бас жылқы бар.</w:t>
      </w:r>
    </w:p>
    <w:bookmarkEnd w:id="31"/>
    <w:bookmarkStart w:name="z38" w:id="32"/>
    <w:p>
      <w:pPr>
        <w:spacing w:after="0"/>
        <w:ind w:left="0"/>
        <w:jc w:val="both"/>
      </w:pPr>
      <w:r>
        <w:rPr>
          <w:rFonts w:ascii="Times New Roman"/>
          <w:b w:val="false"/>
          <w:i w:val="false"/>
          <w:color w:val="000000"/>
          <w:sz w:val="28"/>
        </w:rPr>
        <w:t>
      Ауданда 8 мал дәрігерлік пункті, 22 мал көмінділері бар.</w:t>
      </w:r>
    </w:p>
    <w:bookmarkEnd w:id="32"/>
    <w:bookmarkStart w:name="z39" w:id="33"/>
    <w:p>
      <w:pPr>
        <w:spacing w:after="0"/>
        <w:ind w:left="0"/>
        <w:jc w:val="both"/>
      </w:pPr>
      <w:r>
        <w:rPr>
          <w:rFonts w:ascii="Times New Roman"/>
          <w:b w:val="false"/>
          <w:i w:val="false"/>
          <w:color w:val="000000"/>
          <w:sz w:val="28"/>
        </w:rPr>
        <w:t xml:space="preserve">
      Ауыл шаруашылығы жануарларын қамтамасыз ету үшін Теректі ауданы бойынша барлығы 392 442 га жайылымдық алқаптары бар. Елді-мекен шегіндегі жайылымдары 75181 га жайылым саналады, босалқы қордағы жерлерде 74313 га жайылымдық алқаптар бар. </w:t>
      </w:r>
    </w:p>
    <w:bookmarkEnd w:id="33"/>
    <w:bookmarkStart w:name="z40" w:id="34"/>
    <w:p>
      <w:pPr>
        <w:spacing w:after="0"/>
        <w:ind w:left="0"/>
        <w:jc w:val="both"/>
      </w:pPr>
      <w:r>
        <w:rPr>
          <w:rFonts w:ascii="Times New Roman"/>
          <w:b w:val="false"/>
          <w:i w:val="false"/>
          <w:color w:val="000000"/>
          <w:sz w:val="28"/>
        </w:rPr>
        <w:t>
      Ауданның кейбір ауылдық округтерінде мал басының өсуіне байланысты 95581 га жайылымдық алқаптардың жетіспеушілігі байқалады, атап айтқанда Ақсуат ауылдық округінде 5000 га, Покатиловка ауылдық округінде 251 га, Новопавловка ауылдық округінде 3512 га, Богдановка ауылдық округінде 2502 га, Долинное ауылдық округінде 6978 га, Подстепное ауылдық округінде 4657 га, Приречное ауылдық округінде 1254 га, Шаған ауылдық округінде 5012 га, Ұзынкөл ауылдық округінде 3978 га, Федоровка ауылдық округінде 5649 га, Ақжайық ауылдық округінде 17842 га, Аңқаты ауылдық округінде 5845 га, Ақсоғым ауылдық округіне 10245 га, Шалқар ауылдық округінде 11011 га, Шағатай ауылдық округінде 11845 га.</w:t>
      </w:r>
    </w:p>
    <w:bookmarkEnd w:id="34"/>
    <w:bookmarkStart w:name="z41" w:id="35"/>
    <w:p>
      <w:pPr>
        <w:spacing w:after="0"/>
        <w:ind w:left="0"/>
        <w:jc w:val="both"/>
      </w:pPr>
      <w:r>
        <w:rPr>
          <w:rFonts w:ascii="Times New Roman"/>
          <w:b w:val="false"/>
          <w:i w:val="false"/>
          <w:color w:val="000000"/>
          <w:sz w:val="28"/>
        </w:rPr>
        <w:t>
      Бұл мәселелерді шешу үшін мемлекеттік қордан жайылымдық алқаптарды ұтымды бөлу және елді мекен, ауыл шаруашылық мақсатындағы және Теректі ауданының қордағы жерлерінен бөлу есебінен ұлғайту қажет.Күні бүгін мемлекеттік босалқы қорда 74313 га жайылымдық жер учаскелері бар.</w:t>
      </w:r>
    </w:p>
    <w:bookmarkEnd w:id="35"/>
    <w:bookmarkStart w:name="z42" w:id="36"/>
    <w:p>
      <w:pPr>
        <w:spacing w:after="0"/>
        <w:ind w:left="0"/>
        <w:jc w:val="both"/>
      </w:pPr>
      <w:r>
        <w:rPr>
          <w:rFonts w:ascii="Times New Roman"/>
          <w:b w:val="false"/>
          <w:i w:val="false"/>
          <w:color w:val="000000"/>
          <w:sz w:val="28"/>
        </w:rPr>
        <w:t>
      Ескерту: аббревиатуралардың шешуі:</w:t>
      </w:r>
    </w:p>
    <w:bookmarkEnd w:id="36"/>
    <w:bookmarkStart w:name="z43" w:id="37"/>
    <w:p>
      <w:pPr>
        <w:spacing w:after="0"/>
        <w:ind w:left="0"/>
        <w:jc w:val="both"/>
      </w:pPr>
      <w:r>
        <w:rPr>
          <w:rFonts w:ascii="Times New Roman"/>
          <w:b w:val="false"/>
          <w:i w:val="false"/>
          <w:color w:val="000000"/>
          <w:sz w:val="28"/>
        </w:rPr>
        <w:t>
      С – Цельсия көрсеткіші;</w:t>
      </w:r>
    </w:p>
    <w:bookmarkEnd w:id="37"/>
    <w:bookmarkStart w:name="z44" w:id="38"/>
    <w:p>
      <w:pPr>
        <w:spacing w:after="0"/>
        <w:ind w:left="0"/>
        <w:jc w:val="both"/>
      </w:pPr>
      <w:r>
        <w:rPr>
          <w:rFonts w:ascii="Times New Roman"/>
          <w:b w:val="false"/>
          <w:i w:val="false"/>
          <w:color w:val="000000"/>
          <w:sz w:val="28"/>
        </w:rPr>
        <w:t>
      га – гектар;</w:t>
      </w:r>
    </w:p>
    <w:bookmarkEnd w:id="38"/>
    <w:bookmarkStart w:name="z45" w:id="39"/>
    <w:p>
      <w:pPr>
        <w:spacing w:after="0"/>
        <w:ind w:left="0"/>
        <w:jc w:val="both"/>
      </w:pPr>
      <w:r>
        <w:rPr>
          <w:rFonts w:ascii="Times New Roman"/>
          <w:b w:val="false"/>
          <w:i w:val="false"/>
          <w:color w:val="000000"/>
          <w:sz w:val="28"/>
        </w:rPr>
        <w:t>
      мм – миллиметр;</w:t>
      </w:r>
    </w:p>
    <w:bookmarkEnd w:id="39"/>
    <w:bookmarkStart w:name="z46" w:id="40"/>
    <w:p>
      <w:pPr>
        <w:spacing w:after="0"/>
        <w:ind w:left="0"/>
        <w:jc w:val="both"/>
      </w:pPr>
      <w:r>
        <w:rPr>
          <w:rFonts w:ascii="Times New Roman"/>
          <w:b w:val="false"/>
          <w:i w:val="false"/>
          <w:color w:val="000000"/>
          <w:sz w:val="28"/>
        </w:rPr>
        <w:t>
      см – сантиметр.</w:t>
      </w:r>
    </w:p>
    <w:bookmarkEnd w:id="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48" w:id="41"/>
    <w:p>
      <w:pPr>
        <w:spacing w:after="0"/>
        <w:ind w:left="0"/>
        <w:jc w:val="left"/>
      </w:pPr>
      <w:r>
        <w:rPr>
          <w:rFonts w:ascii="Times New Roman"/>
          <w:b/>
          <w:i w:val="false"/>
          <w:color w:val="000000"/>
        </w:rPr>
        <w:t xml:space="preserve"> Ветеринариялық-санитариялық обьектілер туралы мәлімет</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Реттік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Покатиловка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ННовопавловка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Богдановка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Подстепное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Аңқаты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Ақсоғым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Шағатай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2-қосымша</w:t>
            </w:r>
          </w:p>
        </w:tc>
      </w:tr>
    </w:tbl>
    <w:bookmarkStart w:name="z50" w:id="42"/>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Покатиловка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Новопавловка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Богдановка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Подстепное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Аңқаты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Ақсоғым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 w:id="43"/>
    <w:p>
      <w:pPr>
        <w:spacing w:after="0"/>
        <w:ind w:left="0"/>
        <w:jc w:val="both"/>
      </w:pPr>
      <w:r>
        <w:rPr>
          <w:rFonts w:ascii="Times New Roman"/>
          <w:b w:val="false"/>
          <w:i w:val="false"/>
          <w:color w:val="000000"/>
          <w:sz w:val="28"/>
        </w:rPr>
        <w:t xml:space="preserve">
      Сонымен қатар жайылымның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құрғақ - селеулі - бетегелі –жусанды далада 180-200 күнді құрайды. </w:t>
      </w:r>
    </w:p>
    <w:bookmarkEnd w:id="43"/>
    <w:bookmarkStart w:name="z52" w:id="44"/>
    <w:p>
      <w:pPr>
        <w:spacing w:after="0"/>
        <w:ind w:left="0"/>
        <w:jc w:val="both"/>
      </w:pPr>
      <w:r>
        <w:rPr>
          <w:rFonts w:ascii="Times New Roman"/>
          <w:b w:val="false"/>
          <w:i w:val="false"/>
          <w:color w:val="000000"/>
          <w:sz w:val="28"/>
        </w:rPr>
        <w:t>
      Бұл жағдайда жайылымның ұзақтығы мүйізді ірі қара, ұзақ мүйізді малдар, жылқы және түйелер үшін максималды қар жамылғысың қалыңдығымен тереңдігіне және басқада факторларға байланысты.</w:t>
      </w:r>
    </w:p>
    <w:bookmarkEnd w:id="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 –қосымша</w:t>
            </w:r>
          </w:p>
        </w:tc>
      </w:tr>
    </w:tbl>
    <w:bookmarkStart w:name="z54" w:id="4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5"/>
    <w:bookmarkStart w:name="z55" w:id="46"/>
    <w:p>
      <w:pPr>
        <w:spacing w:after="0"/>
        <w:ind w:left="0"/>
        <w:jc w:val="left"/>
      </w:pPr>
      <w:r>
        <w:rPr>
          <w:rFonts w:ascii="Times New Roman"/>
          <w:b/>
          <w:i w:val="false"/>
          <w:color w:val="000000"/>
        </w:rPr>
        <w:t xml:space="preserve"> Ақжайық ауылдық округі</w:t>
      </w:r>
    </w:p>
    <w:bookmarkEnd w:id="46"/>
    <w:bookmarkStart w:name="z56"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59817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9817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 –қосымша</w:t>
            </w:r>
          </w:p>
        </w:tc>
      </w:tr>
    </w:tbl>
    <w:bookmarkStart w:name="z59" w:id="4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9"/>
    <w:bookmarkStart w:name="z60" w:id="50"/>
    <w:p>
      <w:pPr>
        <w:spacing w:after="0"/>
        <w:ind w:left="0"/>
        <w:jc w:val="left"/>
      </w:pPr>
      <w:r>
        <w:rPr>
          <w:rFonts w:ascii="Times New Roman"/>
          <w:b/>
          <w:i w:val="false"/>
          <w:color w:val="000000"/>
        </w:rPr>
        <w:t xml:space="preserve"> Ақсоғым ауылдық округі</w:t>
      </w:r>
    </w:p>
    <w:bookmarkEnd w:id="50"/>
    <w:bookmarkStart w:name="z61"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62230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2230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 –қосымша</w:t>
            </w:r>
          </w:p>
        </w:tc>
      </w:tr>
    </w:tbl>
    <w:bookmarkStart w:name="z64" w:id="5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3"/>
    <w:bookmarkStart w:name="z65" w:id="54"/>
    <w:p>
      <w:pPr>
        <w:spacing w:after="0"/>
        <w:ind w:left="0"/>
        <w:jc w:val="left"/>
      </w:pPr>
      <w:r>
        <w:rPr>
          <w:rFonts w:ascii="Times New Roman"/>
          <w:b/>
          <w:i w:val="false"/>
          <w:color w:val="000000"/>
        </w:rPr>
        <w:t xml:space="preserve"> Ақсуат ауылдық округі</w:t>
      </w:r>
    </w:p>
    <w:bookmarkEnd w:id="54"/>
    <w:bookmarkStart w:name="z66"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59690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969000" cy="173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 –қосымша</w:t>
            </w:r>
          </w:p>
        </w:tc>
      </w:tr>
    </w:tbl>
    <w:bookmarkStart w:name="z69" w:id="5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7"/>
    <w:bookmarkStart w:name="z70" w:id="58"/>
    <w:p>
      <w:pPr>
        <w:spacing w:after="0"/>
        <w:ind w:left="0"/>
        <w:jc w:val="left"/>
      </w:pPr>
      <w:r>
        <w:rPr>
          <w:rFonts w:ascii="Times New Roman"/>
          <w:b/>
          <w:i w:val="false"/>
          <w:color w:val="000000"/>
        </w:rPr>
        <w:t xml:space="preserve"> Аңқаты ауылдық округі</w:t>
      </w:r>
    </w:p>
    <w:bookmarkEnd w:id="58"/>
    <w:bookmarkStart w:name="z71"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61595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1595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 –қосымша</w:t>
            </w:r>
          </w:p>
        </w:tc>
      </w:tr>
    </w:tbl>
    <w:bookmarkStart w:name="z74" w:id="6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1"/>
    <w:bookmarkStart w:name="z75" w:id="62"/>
    <w:p>
      <w:pPr>
        <w:spacing w:after="0"/>
        <w:ind w:left="0"/>
        <w:jc w:val="left"/>
      </w:pPr>
      <w:r>
        <w:rPr>
          <w:rFonts w:ascii="Times New Roman"/>
          <w:b/>
          <w:i w:val="false"/>
          <w:color w:val="000000"/>
        </w:rPr>
        <w:t xml:space="preserve"> Богдановка ауылдық округі</w:t>
      </w:r>
    </w:p>
    <w:bookmarkEnd w:id="62"/>
    <w:bookmarkStart w:name="z76"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5819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5819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62103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210300" cy="173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 –қосымша</w:t>
            </w:r>
          </w:p>
        </w:tc>
      </w:tr>
    </w:tbl>
    <w:bookmarkStart w:name="z79" w:id="6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5"/>
    <w:bookmarkStart w:name="z80" w:id="66"/>
    <w:p>
      <w:pPr>
        <w:spacing w:after="0"/>
        <w:ind w:left="0"/>
        <w:jc w:val="left"/>
      </w:pPr>
      <w:r>
        <w:rPr>
          <w:rFonts w:ascii="Times New Roman"/>
          <w:b/>
          <w:i w:val="false"/>
          <w:color w:val="000000"/>
        </w:rPr>
        <w:t xml:space="preserve"> Долинное ауылдық округі</w:t>
      </w:r>
    </w:p>
    <w:bookmarkEnd w:id="66"/>
    <w:bookmarkStart w:name="z81"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61341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1341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 –қосымша</w:t>
            </w:r>
          </w:p>
        </w:tc>
      </w:tr>
    </w:tbl>
    <w:bookmarkStart w:name="z84" w:id="6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9"/>
    <w:bookmarkStart w:name="z85" w:id="70"/>
    <w:p>
      <w:pPr>
        <w:spacing w:after="0"/>
        <w:ind w:left="0"/>
        <w:jc w:val="left"/>
      </w:pPr>
      <w:r>
        <w:rPr>
          <w:rFonts w:ascii="Times New Roman"/>
          <w:b/>
          <w:i w:val="false"/>
          <w:color w:val="000000"/>
        </w:rPr>
        <w:t xml:space="preserve"> Новопавловка ауылдық округі</w:t>
      </w:r>
    </w:p>
    <w:bookmarkEnd w:id="70"/>
    <w:bookmarkStart w:name="z86"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47371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7371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54483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448300" cy="161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10 –қосымша</w:t>
            </w:r>
          </w:p>
        </w:tc>
      </w:tr>
    </w:tbl>
    <w:bookmarkStart w:name="z89" w:id="7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3"/>
    <w:bookmarkStart w:name="z90" w:id="74"/>
    <w:p>
      <w:pPr>
        <w:spacing w:after="0"/>
        <w:ind w:left="0"/>
        <w:jc w:val="left"/>
      </w:pPr>
      <w:r>
        <w:rPr>
          <w:rFonts w:ascii="Times New Roman"/>
          <w:b/>
          <w:i w:val="false"/>
          <w:color w:val="000000"/>
        </w:rPr>
        <w:t xml:space="preserve"> Подстепное ауылдық округі</w:t>
      </w:r>
    </w:p>
    <w:bookmarkEnd w:id="74"/>
    <w:bookmarkStart w:name="z91"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69850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9850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60833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0833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11 –қосымша</w:t>
            </w:r>
          </w:p>
        </w:tc>
      </w:tr>
    </w:tbl>
    <w:bookmarkStart w:name="z94" w:id="7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7"/>
    <w:bookmarkStart w:name="z95" w:id="78"/>
    <w:p>
      <w:pPr>
        <w:spacing w:after="0"/>
        <w:ind w:left="0"/>
        <w:jc w:val="left"/>
      </w:pPr>
      <w:r>
        <w:rPr>
          <w:rFonts w:ascii="Times New Roman"/>
          <w:b/>
          <w:i w:val="false"/>
          <w:color w:val="000000"/>
        </w:rPr>
        <w:t xml:space="preserve"> Покатиловка ауылдық округі</w:t>
      </w:r>
    </w:p>
    <w:bookmarkEnd w:id="78"/>
    <w:bookmarkStart w:name="z96"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65786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5786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61722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1722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 –қосымша</w:t>
            </w:r>
          </w:p>
        </w:tc>
      </w:tr>
    </w:tbl>
    <w:bookmarkStart w:name="z99" w:id="8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1"/>
    <w:bookmarkStart w:name="z100" w:id="82"/>
    <w:p>
      <w:pPr>
        <w:spacing w:after="0"/>
        <w:ind w:left="0"/>
        <w:jc w:val="left"/>
      </w:pPr>
      <w:r>
        <w:rPr>
          <w:rFonts w:ascii="Times New Roman"/>
          <w:b/>
          <w:i w:val="false"/>
          <w:color w:val="000000"/>
        </w:rPr>
        <w:t xml:space="preserve"> Приречное ауылдық округі</w:t>
      </w:r>
    </w:p>
    <w:bookmarkEnd w:id="82"/>
    <w:bookmarkStart w:name="z101"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68707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8707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60960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096000" cy="173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 –қосымша</w:t>
            </w:r>
          </w:p>
        </w:tc>
      </w:tr>
    </w:tbl>
    <w:bookmarkStart w:name="z104" w:id="8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5"/>
    <w:bookmarkStart w:name="z105" w:id="86"/>
    <w:p>
      <w:pPr>
        <w:spacing w:after="0"/>
        <w:ind w:left="0"/>
        <w:jc w:val="left"/>
      </w:pPr>
      <w:r>
        <w:rPr>
          <w:rFonts w:ascii="Times New Roman"/>
          <w:b/>
          <w:i w:val="false"/>
          <w:color w:val="000000"/>
        </w:rPr>
        <w:t xml:space="preserve"> Ұзынкөл ауылдық округі</w:t>
      </w:r>
    </w:p>
    <w:bookmarkEnd w:id="86"/>
    <w:bookmarkStart w:name="z106"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55372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537200" cy="165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14 –қосымша</w:t>
            </w:r>
          </w:p>
        </w:tc>
      </w:tr>
    </w:tbl>
    <w:bookmarkStart w:name="z109" w:id="8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9"/>
    <w:bookmarkStart w:name="z110" w:id="90"/>
    <w:p>
      <w:pPr>
        <w:spacing w:after="0"/>
        <w:ind w:left="0"/>
        <w:jc w:val="left"/>
      </w:pPr>
      <w:r>
        <w:rPr>
          <w:rFonts w:ascii="Times New Roman"/>
          <w:b/>
          <w:i w:val="false"/>
          <w:color w:val="000000"/>
        </w:rPr>
        <w:t xml:space="preserve"> Федоровка ауылдық округі</w:t>
      </w:r>
    </w:p>
    <w:bookmarkEnd w:id="90"/>
    <w:bookmarkStart w:name="z111"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51689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1689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58420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842000" cy="171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15 –қосымша</w:t>
            </w:r>
          </w:p>
        </w:tc>
      </w:tr>
    </w:tbl>
    <w:bookmarkStart w:name="z114" w:id="9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3"/>
    <w:bookmarkStart w:name="z115" w:id="94"/>
    <w:p>
      <w:pPr>
        <w:spacing w:after="0"/>
        <w:ind w:left="0"/>
        <w:jc w:val="left"/>
      </w:pPr>
      <w:r>
        <w:rPr>
          <w:rFonts w:ascii="Times New Roman"/>
          <w:b/>
          <w:i w:val="false"/>
          <w:color w:val="000000"/>
        </w:rPr>
        <w:t xml:space="preserve"> Шаған ауылдық округі</w:t>
      </w:r>
    </w:p>
    <w:bookmarkEnd w:id="94"/>
    <w:bookmarkStart w:name="z116"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3279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3279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60579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057900" cy="180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16 –қосымша</w:t>
            </w:r>
          </w:p>
        </w:tc>
      </w:tr>
    </w:tbl>
    <w:bookmarkStart w:name="z119" w:id="9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7"/>
    <w:bookmarkStart w:name="z120" w:id="98"/>
    <w:p>
      <w:pPr>
        <w:spacing w:after="0"/>
        <w:ind w:left="0"/>
        <w:jc w:val="left"/>
      </w:pPr>
      <w:r>
        <w:rPr>
          <w:rFonts w:ascii="Times New Roman"/>
          <w:b/>
          <w:i w:val="false"/>
          <w:color w:val="000000"/>
        </w:rPr>
        <w:t xml:space="preserve"> Шағатай ауылдық округі</w:t>
      </w:r>
    </w:p>
    <w:bookmarkEnd w:id="98"/>
    <w:bookmarkStart w:name="z121"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61341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134100" cy="166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17 –қосымша</w:t>
            </w:r>
          </w:p>
        </w:tc>
      </w:tr>
    </w:tbl>
    <w:bookmarkStart w:name="z124" w:id="10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01"/>
    <w:bookmarkStart w:name="z125" w:id="102"/>
    <w:p>
      <w:pPr>
        <w:spacing w:after="0"/>
        <w:ind w:left="0"/>
        <w:jc w:val="left"/>
      </w:pPr>
      <w:r>
        <w:rPr>
          <w:rFonts w:ascii="Times New Roman"/>
          <w:b/>
          <w:i w:val="false"/>
          <w:color w:val="000000"/>
        </w:rPr>
        <w:t xml:space="preserve"> Шалқар ауылдық округі </w:t>
      </w:r>
    </w:p>
    <w:bookmarkEnd w:id="102"/>
    <w:bookmarkStart w:name="z126"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62357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2357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18-қосымша</w:t>
            </w:r>
          </w:p>
        </w:tc>
      </w:tr>
    </w:tbl>
    <w:bookmarkStart w:name="z129" w:id="10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5"/>
    <w:bookmarkStart w:name="z130" w:id="106"/>
    <w:p>
      <w:pPr>
        <w:spacing w:after="0"/>
        <w:ind w:left="0"/>
        <w:jc w:val="left"/>
      </w:pPr>
      <w:r>
        <w:rPr>
          <w:rFonts w:ascii="Times New Roman"/>
          <w:b/>
          <w:i w:val="false"/>
          <w:color w:val="000000"/>
        </w:rPr>
        <w:t xml:space="preserve"> Ақжайық ауылдық округі</w:t>
      </w:r>
    </w:p>
    <w:bookmarkEnd w:id="106"/>
    <w:bookmarkStart w:name="z131"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19-қосымша</w:t>
            </w:r>
          </w:p>
        </w:tc>
      </w:tr>
    </w:tbl>
    <w:bookmarkStart w:name="z134" w:id="10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9"/>
    <w:bookmarkStart w:name="z135" w:id="110"/>
    <w:p>
      <w:pPr>
        <w:spacing w:after="0"/>
        <w:ind w:left="0"/>
        <w:jc w:val="left"/>
      </w:pPr>
      <w:r>
        <w:rPr>
          <w:rFonts w:ascii="Times New Roman"/>
          <w:b/>
          <w:i w:val="false"/>
          <w:color w:val="000000"/>
        </w:rPr>
        <w:t xml:space="preserve"> Ақсоғым ауылдық округі</w:t>
      </w:r>
    </w:p>
    <w:bookmarkEnd w:id="110"/>
    <w:bookmarkStart w:name="z136"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781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20-қосымша</w:t>
            </w:r>
          </w:p>
        </w:tc>
      </w:tr>
    </w:tbl>
    <w:bookmarkStart w:name="z139" w:id="11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3"/>
    <w:bookmarkStart w:name="z140" w:id="114"/>
    <w:p>
      <w:pPr>
        <w:spacing w:after="0"/>
        <w:ind w:left="0"/>
        <w:jc w:val="left"/>
      </w:pPr>
      <w:r>
        <w:rPr>
          <w:rFonts w:ascii="Times New Roman"/>
          <w:b/>
          <w:i w:val="false"/>
          <w:color w:val="000000"/>
        </w:rPr>
        <w:t xml:space="preserve"> Ақсуат ауылдық округі</w:t>
      </w:r>
    </w:p>
    <w:bookmarkEnd w:id="114"/>
    <w:bookmarkStart w:name="z141"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21-қосымша</w:t>
            </w:r>
          </w:p>
        </w:tc>
      </w:tr>
    </w:tbl>
    <w:bookmarkStart w:name="z144" w:id="11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7"/>
    <w:bookmarkStart w:name="z145" w:id="118"/>
    <w:p>
      <w:pPr>
        <w:spacing w:after="0"/>
        <w:ind w:left="0"/>
        <w:jc w:val="left"/>
      </w:pPr>
      <w:r>
        <w:rPr>
          <w:rFonts w:ascii="Times New Roman"/>
          <w:b/>
          <w:i w:val="false"/>
          <w:color w:val="000000"/>
        </w:rPr>
        <w:t xml:space="preserve"> Аңқаты ауылдық округі</w:t>
      </w:r>
    </w:p>
    <w:bookmarkEnd w:id="118"/>
    <w:bookmarkStart w:name="z146"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8105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22-қосымша</w:t>
            </w:r>
          </w:p>
        </w:tc>
      </w:tr>
    </w:tbl>
    <w:bookmarkStart w:name="z149" w:id="12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21"/>
    <w:bookmarkStart w:name="z150" w:id="122"/>
    <w:p>
      <w:pPr>
        <w:spacing w:after="0"/>
        <w:ind w:left="0"/>
        <w:jc w:val="left"/>
      </w:pPr>
      <w:r>
        <w:rPr>
          <w:rFonts w:ascii="Times New Roman"/>
          <w:b/>
          <w:i w:val="false"/>
          <w:color w:val="000000"/>
        </w:rPr>
        <w:t xml:space="preserve"> Богдановка ауылдық округі</w:t>
      </w:r>
    </w:p>
    <w:bookmarkEnd w:id="122"/>
    <w:p>
      <w:pPr>
        <w:spacing w:after="0"/>
        <w:ind w:left="0"/>
        <w:jc w:val="both"/>
      </w:pPr>
      <w:r>
        <w:drawing>
          <wp:inline distT="0" distB="0" distL="0" distR="0">
            <wp:extent cx="75819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581900" cy="6616700"/>
                    </a:xfrm>
                    <a:prstGeom prst="rect">
                      <a:avLst/>
                    </a:prstGeom>
                  </pic:spPr>
                </pic:pic>
              </a:graphicData>
            </a:graphic>
          </wp:inline>
        </w:drawing>
      </w:r>
    </w:p>
    <w:p>
      <w:pPr>
        <w:spacing w:after="0"/>
        <w:ind w:left="0"/>
        <w:jc w:val="left"/>
      </w:pPr>
      <w:r>
        <w:br/>
      </w:r>
    </w:p>
    <w:bookmarkStart w:name="z151"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60960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0960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23-қосымша</w:t>
            </w:r>
          </w:p>
        </w:tc>
      </w:tr>
    </w:tbl>
    <w:bookmarkStart w:name="z153" w:id="12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24"/>
    <w:bookmarkStart w:name="z154" w:id="125"/>
    <w:p>
      <w:pPr>
        <w:spacing w:after="0"/>
        <w:ind w:left="0"/>
        <w:jc w:val="left"/>
      </w:pPr>
      <w:r>
        <w:rPr>
          <w:rFonts w:ascii="Times New Roman"/>
          <w:b/>
          <w:i w:val="false"/>
          <w:color w:val="000000"/>
        </w:rPr>
        <w:t xml:space="preserve"> Долинное ауылдық округі</w:t>
      </w:r>
    </w:p>
    <w:bookmarkEnd w:id="125"/>
    <w:bookmarkStart w:name="z155"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60960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0960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24-қосымша</w:t>
            </w:r>
          </w:p>
        </w:tc>
      </w:tr>
    </w:tbl>
    <w:bookmarkStart w:name="z158" w:id="12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28"/>
    <w:bookmarkStart w:name="z159" w:id="129"/>
    <w:p>
      <w:pPr>
        <w:spacing w:after="0"/>
        <w:ind w:left="0"/>
        <w:jc w:val="left"/>
      </w:pPr>
      <w:r>
        <w:rPr>
          <w:rFonts w:ascii="Times New Roman"/>
          <w:b/>
          <w:i w:val="false"/>
          <w:color w:val="000000"/>
        </w:rPr>
        <w:t xml:space="preserve"> Новопавловка ауылдық округі</w:t>
      </w:r>
    </w:p>
    <w:bookmarkEnd w:id="129"/>
    <w:bookmarkStart w:name="z160"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66294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6294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810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25-қосымша</w:t>
            </w:r>
          </w:p>
        </w:tc>
      </w:tr>
    </w:tbl>
    <w:bookmarkStart w:name="z163" w:id="13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2"/>
    <w:bookmarkStart w:name="z164" w:id="133"/>
    <w:p>
      <w:pPr>
        <w:spacing w:after="0"/>
        <w:ind w:left="0"/>
        <w:jc w:val="left"/>
      </w:pPr>
      <w:r>
        <w:rPr>
          <w:rFonts w:ascii="Times New Roman"/>
          <w:b/>
          <w:i w:val="false"/>
          <w:color w:val="000000"/>
        </w:rPr>
        <w:t xml:space="preserve"> Подстепное ауылдық округі</w:t>
      </w:r>
    </w:p>
    <w:bookmarkEnd w:id="133"/>
    <w:bookmarkStart w:name="z165"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8105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26-қосымша</w:t>
            </w:r>
          </w:p>
        </w:tc>
      </w:tr>
    </w:tbl>
    <w:bookmarkStart w:name="z168" w:id="13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6"/>
    <w:bookmarkStart w:name="z169" w:id="137"/>
    <w:p>
      <w:pPr>
        <w:spacing w:after="0"/>
        <w:ind w:left="0"/>
        <w:jc w:val="left"/>
      </w:pPr>
      <w:r>
        <w:rPr>
          <w:rFonts w:ascii="Times New Roman"/>
          <w:b/>
          <w:i w:val="false"/>
          <w:color w:val="000000"/>
        </w:rPr>
        <w:t xml:space="preserve"> Покатиловка ауылдық округі</w:t>
      </w:r>
    </w:p>
    <w:bookmarkEnd w:id="137"/>
    <w:bookmarkStart w:name="z170"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64897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4897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27-қосымша</w:t>
            </w:r>
          </w:p>
        </w:tc>
      </w:tr>
    </w:tbl>
    <w:bookmarkStart w:name="z173" w:id="14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0"/>
    <w:bookmarkStart w:name="z174" w:id="141"/>
    <w:p>
      <w:pPr>
        <w:spacing w:after="0"/>
        <w:ind w:left="0"/>
        <w:jc w:val="left"/>
      </w:pPr>
      <w:r>
        <w:rPr>
          <w:rFonts w:ascii="Times New Roman"/>
          <w:b/>
          <w:i w:val="false"/>
          <w:color w:val="000000"/>
        </w:rPr>
        <w:t xml:space="preserve"> Приречное ауылдық округі</w:t>
      </w:r>
    </w:p>
    <w:bookmarkEnd w:id="141"/>
    <w:bookmarkStart w:name="z175"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302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302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28-қосымша</w:t>
            </w:r>
          </w:p>
        </w:tc>
      </w:tr>
    </w:tbl>
    <w:bookmarkStart w:name="z178" w:id="14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4"/>
    <w:bookmarkStart w:name="z179" w:id="145"/>
    <w:p>
      <w:pPr>
        <w:spacing w:after="0"/>
        <w:ind w:left="0"/>
        <w:jc w:val="left"/>
      </w:pPr>
      <w:r>
        <w:rPr>
          <w:rFonts w:ascii="Times New Roman"/>
          <w:b/>
          <w:i w:val="false"/>
          <w:color w:val="000000"/>
        </w:rPr>
        <w:t xml:space="preserve"> Ұзынкөл ауылдық округі</w:t>
      </w:r>
    </w:p>
    <w:bookmarkEnd w:id="145"/>
    <w:bookmarkStart w:name="z180"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1"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29-қосымша</w:t>
            </w:r>
          </w:p>
        </w:tc>
      </w:tr>
    </w:tbl>
    <w:bookmarkStart w:name="z183" w:id="14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8"/>
    <w:bookmarkStart w:name="z184" w:id="149"/>
    <w:p>
      <w:pPr>
        <w:spacing w:after="0"/>
        <w:ind w:left="0"/>
        <w:jc w:val="left"/>
      </w:pPr>
      <w:r>
        <w:rPr>
          <w:rFonts w:ascii="Times New Roman"/>
          <w:b/>
          <w:i w:val="false"/>
          <w:color w:val="000000"/>
        </w:rPr>
        <w:t xml:space="preserve"> Федоровка ауылдық округі</w:t>
      </w:r>
    </w:p>
    <w:bookmarkEnd w:id="149"/>
    <w:bookmarkStart w:name="z185"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30-қосымша</w:t>
            </w:r>
          </w:p>
        </w:tc>
      </w:tr>
    </w:tbl>
    <w:bookmarkStart w:name="z188" w:id="15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2"/>
    <w:bookmarkStart w:name="z189" w:id="153"/>
    <w:p>
      <w:pPr>
        <w:spacing w:after="0"/>
        <w:ind w:left="0"/>
        <w:jc w:val="left"/>
      </w:pPr>
      <w:r>
        <w:rPr>
          <w:rFonts w:ascii="Times New Roman"/>
          <w:b/>
          <w:i w:val="false"/>
          <w:color w:val="000000"/>
        </w:rPr>
        <w:t xml:space="preserve"> Шаған ауылдық округі</w:t>
      </w:r>
    </w:p>
    <w:bookmarkEnd w:id="153"/>
    <w:bookmarkStart w:name="z190"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31-қосымша</w:t>
            </w:r>
          </w:p>
        </w:tc>
      </w:tr>
    </w:tbl>
    <w:bookmarkStart w:name="z193" w:id="15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6"/>
    <w:bookmarkStart w:name="z194" w:id="157"/>
    <w:p>
      <w:pPr>
        <w:spacing w:after="0"/>
        <w:ind w:left="0"/>
        <w:jc w:val="left"/>
      </w:pPr>
      <w:r>
        <w:rPr>
          <w:rFonts w:ascii="Times New Roman"/>
          <w:b/>
          <w:i w:val="false"/>
          <w:color w:val="000000"/>
        </w:rPr>
        <w:t xml:space="preserve"> Шағатай ауылдық округі</w:t>
      </w:r>
    </w:p>
    <w:bookmarkEnd w:id="157"/>
    <w:bookmarkStart w:name="z195"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6"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8105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32-қосымша</w:t>
            </w:r>
          </w:p>
        </w:tc>
      </w:tr>
    </w:tbl>
    <w:bookmarkStart w:name="z198" w:id="16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0"/>
    <w:bookmarkStart w:name="z199" w:id="161"/>
    <w:p>
      <w:pPr>
        <w:spacing w:after="0"/>
        <w:ind w:left="0"/>
        <w:jc w:val="left"/>
      </w:pPr>
      <w:r>
        <w:rPr>
          <w:rFonts w:ascii="Times New Roman"/>
          <w:b/>
          <w:i w:val="false"/>
          <w:color w:val="000000"/>
        </w:rPr>
        <w:t xml:space="preserve"> Шалқар ауылдық округі</w:t>
      </w:r>
    </w:p>
    <w:bookmarkEnd w:id="161"/>
    <w:bookmarkStart w:name="z200"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8105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33 –қосымша</w:t>
            </w:r>
          </w:p>
        </w:tc>
      </w:tr>
    </w:tbl>
    <w:bookmarkStart w:name="z203" w:id="16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64"/>
    <w:bookmarkStart w:name="z204" w:id="165"/>
    <w:p>
      <w:pPr>
        <w:spacing w:after="0"/>
        <w:ind w:left="0"/>
        <w:jc w:val="left"/>
      </w:pPr>
      <w:r>
        <w:rPr>
          <w:rFonts w:ascii="Times New Roman"/>
          <w:b/>
          <w:i w:val="false"/>
          <w:color w:val="000000"/>
        </w:rPr>
        <w:t xml:space="preserve"> Ақжайық ауылдық округі</w:t>
      </w:r>
    </w:p>
    <w:bookmarkEnd w:id="165"/>
    <w:bookmarkStart w:name="z205"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6" w:id="167"/>
    <w:p>
      <w:pPr>
        <w:spacing w:after="0"/>
        <w:ind w:left="0"/>
        <w:jc w:val="both"/>
      </w:pPr>
      <w:r>
        <w:rPr>
          <w:rFonts w:ascii="Times New Roman"/>
          <w:b w:val="false"/>
          <w:i w:val="false"/>
          <w:color w:val="000000"/>
          <w:sz w:val="28"/>
        </w:rPr>
        <w:t xml:space="preserve">
      </w:t>
      </w:r>
      <w:r>
        <w:rPr>
          <w:rFonts w:ascii="Times New Roman"/>
          <w:b/>
          <w:i w:val="false"/>
          <w:color w:val="000000"/>
          <w:sz w:val="28"/>
        </w:rPr>
        <w:t>Шартты белгілер:</w:t>
      </w:r>
    </w:p>
    <w:bookmarkEnd w:id="167"/>
    <w:bookmarkStart w:name="z207"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34 –қосымша</w:t>
            </w:r>
          </w:p>
        </w:tc>
      </w:tr>
    </w:tbl>
    <w:bookmarkStart w:name="z209" w:id="16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69"/>
    <w:bookmarkStart w:name="z210" w:id="170"/>
    <w:p>
      <w:pPr>
        <w:spacing w:after="0"/>
        <w:ind w:left="0"/>
        <w:jc w:val="left"/>
      </w:pPr>
      <w:r>
        <w:rPr>
          <w:rFonts w:ascii="Times New Roman"/>
          <w:b/>
          <w:i w:val="false"/>
          <w:color w:val="000000"/>
        </w:rPr>
        <w:t xml:space="preserve"> Ақсоғым ауылдық округі</w:t>
      </w:r>
    </w:p>
    <w:bookmarkEnd w:id="170"/>
    <w:bookmarkStart w:name="z211"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 w:id="172"/>
    <w:p>
      <w:pPr>
        <w:spacing w:after="0"/>
        <w:ind w:left="0"/>
        <w:jc w:val="both"/>
      </w:pPr>
      <w:r>
        <w:rPr>
          <w:rFonts w:ascii="Times New Roman"/>
          <w:b w:val="false"/>
          <w:i w:val="false"/>
          <w:color w:val="000000"/>
          <w:sz w:val="28"/>
        </w:rPr>
        <w:t>
      Шартты белгілер:</w:t>
      </w:r>
    </w:p>
    <w:bookmarkEnd w:id="172"/>
    <w:bookmarkStart w:name="z213"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35 –қосымша</w:t>
            </w:r>
          </w:p>
        </w:tc>
      </w:tr>
    </w:tbl>
    <w:bookmarkStart w:name="z215" w:id="17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74"/>
    <w:bookmarkStart w:name="z216" w:id="175"/>
    <w:p>
      <w:pPr>
        <w:spacing w:after="0"/>
        <w:ind w:left="0"/>
        <w:jc w:val="left"/>
      </w:pPr>
      <w:r>
        <w:rPr>
          <w:rFonts w:ascii="Times New Roman"/>
          <w:b/>
          <w:i w:val="false"/>
          <w:color w:val="000000"/>
        </w:rPr>
        <w:t xml:space="preserve"> Ақсуат ауылдық округі</w:t>
      </w:r>
    </w:p>
    <w:bookmarkEnd w:id="175"/>
    <w:bookmarkStart w:name="z217" w:id="176"/>
    <w:p>
      <w:pPr>
        <w:spacing w:after="0"/>
        <w:ind w:left="0"/>
        <w:jc w:val="left"/>
      </w:pPr>
    </w:p>
    <w:bookmarkEnd w:id="176"/>
    <w:p>
      <w:pPr>
        <w:spacing w:after="0"/>
        <w:ind w:left="0"/>
        <w:jc w:val="both"/>
      </w:pPr>
      <w:r>
        <w:drawing>
          <wp:inline distT="0" distB="0" distL="0" distR="0">
            <wp:extent cx="65278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527800" cy="3860800"/>
                    </a:xfrm>
                    <a:prstGeom prst="rect">
                      <a:avLst/>
                    </a:prstGeom>
                  </pic:spPr>
                </pic:pic>
              </a:graphicData>
            </a:graphic>
          </wp:inline>
        </w:drawing>
      </w:r>
    </w:p>
    <w:p>
      <w:pPr>
        <w:spacing w:after="0"/>
        <w:ind w:left="0"/>
        <w:jc w:val="left"/>
      </w:pPr>
      <w:r>
        <w:br/>
      </w:r>
    </w:p>
    <w:bookmarkStart w:name="z218" w:id="177"/>
    <w:p>
      <w:pPr>
        <w:spacing w:after="0"/>
        <w:ind w:left="0"/>
        <w:jc w:val="both"/>
      </w:pPr>
      <w:r>
        <w:rPr>
          <w:rFonts w:ascii="Times New Roman"/>
          <w:b w:val="false"/>
          <w:i w:val="false"/>
          <w:color w:val="000000"/>
          <w:sz w:val="28"/>
        </w:rPr>
        <w:t>
      Шартты белгілер:</w:t>
      </w:r>
    </w:p>
    <w:bookmarkEnd w:id="177"/>
    <w:bookmarkStart w:name="z219"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36 –қосымша</w:t>
            </w:r>
          </w:p>
        </w:tc>
      </w:tr>
    </w:tbl>
    <w:bookmarkStart w:name="z221" w:id="17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79"/>
    <w:bookmarkStart w:name="z222" w:id="180"/>
    <w:p>
      <w:pPr>
        <w:spacing w:after="0"/>
        <w:ind w:left="0"/>
        <w:jc w:val="left"/>
      </w:pPr>
      <w:r>
        <w:rPr>
          <w:rFonts w:ascii="Times New Roman"/>
          <w:b/>
          <w:i w:val="false"/>
          <w:color w:val="000000"/>
        </w:rPr>
        <w:t xml:space="preserve"> Аңқаты ауылдық округі</w:t>
      </w:r>
    </w:p>
    <w:bookmarkEnd w:id="180"/>
    <w:bookmarkStart w:name="z223"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 w:id="182"/>
    <w:p>
      <w:pPr>
        <w:spacing w:after="0"/>
        <w:ind w:left="0"/>
        <w:jc w:val="both"/>
      </w:pPr>
      <w:r>
        <w:rPr>
          <w:rFonts w:ascii="Times New Roman"/>
          <w:b w:val="false"/>
          <w:i w:val="false"/>
          <w:color w:val="000000"/>
          <w:sz w:val="28"/>
        </w:rPr>
        <w:t>
      Шартты белгілер:</w:t>
      </w:r>
    </w:p>
    <w:bookmarkEnd w:id="182"/>
    <w:bookmarkStart w:name="z225"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37 –қосымша</w:t>
            </w:r>
          </w:p>
        </w:tc>
      </w:tr>
    </w:tbl>
    <w:bookmarkStart w:name="z227" w:id="18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84"/>
    <w:bookmarkStart w:name="z228" w:id="185"/>
    <w:p>
      <w:pPr>
        <w:spacing w:after="0"/>
        <w:ind w:left="0"/>
        <w:jc w:val="left"/>
      </w:pPr>
      <w:r>
        <w:rPr>
          <w:rFonts w:ascii="Times New Roman"/>
          <w:b/>
          <w:i w:val="false"/>
          <w:color w:val="000000"/>
        </w:rPr>
        <w:t xml:space="preserve"> Богдановка ауылдық округі</w:t>
      </w:r>
    </w:p>
    <w:bookmarkEnd w:id="185"/>
    <w:bookmarkStart w:name="z229"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5819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5819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0" w:id="187"/>
    <w:p>
      <w:pPr>
        <w:spacing w:after="0"/>
        <w:ind w:left="0"/>
        <w:jc w:val="both"/>
      </w:pPr>
      <w:r>
        <w:rPr>
          <w:rFonts w:ascii="Times New Roman"/>
          <w:b w:val="false"/>
          <w:i w:val="false"/>
          <w:color w:val="000000"/>
          <w:sz w:val="28"/>
        </w:rPr>
        <w:t>
      Шартты белгілер:</w:t>
      </w:r>
    </w:p>
    <w:bookmarkEnd w:id="187"/>
    <w:bookmarkStart w:name="z231"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38 –қосымша</w:t>
            </w:r>
          </w:p>
        </w:tc>
      </w:tr>
    </w:tbl>
    <w:bookmarkStart w:name="z233" w:id="18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89"/>
    <w:bookmarkStart w:name="z234" w:id="190"/>
    <w:p>
      <w:pPr>
        <w:spacing w:after="0"/>
        <w:ind w:left="0"/>
        <w:jc w:val="left"/>
      </w:pPr>
      <w:r>
        <w:rPr>
          <w:rFonts w:ascii="Times New Roman"/>
          <w:b/>
          <w:i w:val="false"/>
          <w:color w:val="000000"/>
        </w:rPr>
        <w:t xml:space="preserve"> Долинное ауылдық округі</w:t>
      </w:r>
    </w:p>
    <w:bookmarkEnd w:id="190"/>
    <w:bookmarkStart w:name="z235" w:id="191"/>
    <w:p>
      <w:pPr>
        <w:spacing w:after="0"/>
        <w:ind w:left="0"/>
        <w:jc w:val="both"/>
      </w:pPr>
      <w:r>
        <w:rPr>
          <w:rFonts w:ascii="Times New Roman"/>
          <w:b w:val="false"/>
          <w:i w:val="false"/>
          <w:color w:val="000000"/>
          <w:sz w:val="28"/>
        </w:rPr>
        <w:t xml:space="preserve">
      </w:t>
      </w:r>
    </w:p>
    <w:bookmarkEnd w:id="191"/>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 w:id="192"/>
    <w:p>
      <w:pPr>
        <w:spacing w:after="0"/>
        <w:ind w:left="0"/>
        <w:jc w:val="both"/>
      </w:pPr>
      <w:r>
        <w:rPr>
          <w:rFonts w:ascii="Times New Roman"/>
          <w:b w:val="false"/>
          <w:i w:val="false"/>
          <w:color w:val="000000"/>
          <w:sz w:val="28"/>
        </w:rPr>
        <w:t>
      Шартты белгілер:</w:t>
      </w:r>
    </w:p>
    <w:bookmarkEnd w:id="192"/>
    <w:bookmarkStart w:name="z237"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39 –қосымша</w:t>
            </w:r>
          </w:p>
        </w:tc>
      </w:tr>
    </w:tbl>
    <w:bookmarkStart w:name="z239" w:id="19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94"/>
    <w:bookmarkStart w:name="z240" w:id="195"/>
    <w:p>
      <w:pPr>
        <w:spacing w:after="0"/>
        <w:ind w:left="0"/>
        <w:jc w:val="left"/>
      </w:pPr>
      <w:r>
        <w:rPr>
          <w:rFonts w:ascii="Times New Roman"/>
          <w:b/>
          <w:i w:val="false"/>
          <w:color w:val="000000"/>
        </w:rPr>
        <w:t xml:space="preserve"> Новопавловка ауылдық округі</w:t>
      </w:r>
    </w:p>
    <w:bookmarkEnd w:id="195"/>
    <w:bookmarkStart w:name="z241"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46482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46482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 w:id="197"/>
    <w:p>
      <w:pPr>
        <w:spacing w:after="0"/>
        <w:ind w:left="0"/>
        <w:jc w:val="both"/>
      </w:pPr>
      <w:r>
        <w:rPr>
          <w:rFonts w:ascii="Times New Roman"/>
          <w:b w:val="false"/>
          <w:i w:val="false"/>
          <w:color w:val="000000"/>
          <w:sz w:val="28"/>
        </w:rPr>
        <w:t>
      Шартты белгілер:</w:t>
      </w:r>
    </w:p>
    <w:bookmarkEnd w:id="197"/>
    <w:bookmarkStart w:name="z243"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40 –қосымша</w:t>
            </w:r>
          </w:p>
        </w:tc>
      </w:tr>
    </w:tbl>
    <w:bookmarkStart w:name="z245" w:id="19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99"/>
    <w:bookmarkStart w:name="z246" w:id="200"/>
    <w:p>
      <w:pPr>
        <w:spacing w:after="0"/>
        <w:ind w:left="0"/>
        <w:jc w:val="left"/>
      </w:pPr>
      <w:r>
        <w:rPr>
          <w:rFonts w:ascii="Times New Roman"/>
          <w:b/>
          <w:i w:val="false"/>
          <w:color w:val="000000"/>
        </w:rPr>
        <w:t xml:space="preserve"> Подстепное ауылдық округі</w:t>
      </w:r>
    </w:p>
    <w:bookmarkEnd w:id="200"/>
    <w:bookmarkStart w:name="z247" w:id="201"/>
    <w:p>
      <w:pPr>
        <w:spacing w:after="0"/>
        <w:ind w:left="0"/>
        <w:jc w:val="both"/>
      </w:pPr>
      <w:r>
        <w:rPr>
          <w:rFonts w:ascii="Times New Roman"/>
          <w:b w:val="false"/>
          <w:i w:val="false"/>
          <w:color w:val="000000"/>
          <w:sz w:val="28"/>
        </w:rPr>
        <w:t xml:space="preserve">
      </w:t>
      </w:r>
    </w:p>
    <w:bookmarkEnd w:id="201"/>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 w:id="202"/>
    <w:p>
      <w:pPr>
        <w:spacing w:after="0"/>
        <w:ind w:left="0"/>
        <w:jc w:val="both"/>
      </w:pPr>
      <w:r>
        <w:rPr>
          <w:rFonts w:ascii="Times New Roman"/>
          <w:b w:val="false"/>
          <w:i w:val="false"/>
          <w:color w:val="000000"/>
          <w:sz w:val="28"/>
        </w:rPr>
        <w:t>
      Шартты белгілер:</w:t>
      </w:r>
    </w:p>
    <w:bookmarkEnd w:id="202"/>
    <w:bookmarkStart w:name="z249"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41 –қосымша</w:t>
            </w:r>
          </w:p>
        </w:tc>
      </w:tr>
    </w:tbl>
    <w:bookmarkStart w:name="z251" w:id="20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04"/>
    <w:bookmarkStart w:name="z252" w:id="205"/>
    <w:p>
      <w:pPr>
        <w:spacing w:after="0"/>
        <w:ind w:left="0"/>
        <w:jc w:val="left"/>
      </w:pPr>
      <w:r>
        <w:rPr>
          <w:rFonts w:ascii="Times New Roman"/>
          <w:b/>
          <w:i w:val="false"/>
          <w:color w:val="000000"/>
        </w:rPr>
        <w:t xml:space="preserve"> Покатиловка ауылдық округі</w:t>
      </w:r>
    </w:p>
    <w:bookmarkEnd w:id="205"/>
    <w:bookmarkStart w:name="z253"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65151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5151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 w:id="207"/>
    <w:p>
      <w:pPr>
        <w:spacing w:after="0"/>
        <w:ind w:left="0"/>
        <w:jc w:val="both"/>
      </w:pPr>
      <w:r>
        <w:rPr>
          <w:rFonts w:ascii="Times New Roman"/>
          <w:b w:val="false"/>
          <w:i w:val="false"/>
          <w:color w:val="000000"/>
          <w:sz w:val="28"/>
        </w:rPr>
        <w:t>
      Шартты белгілер:</w:t>
      </w:r>
    </w:p>
    <w:bookmarkEnd w:id="207"/>
    <w:bookmarkStart w:name="z255"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42 –қосымша</w:t>
            </w:r>
          </w:p>
        </w:tc>
      </w:tr>
    </w:tbl>
    <w:bookmarkStart w:name="z257" w:id="20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09"/>
    <w:bookmarkStart w:name="z258" w:id="210"/>
    <w:p>
      <w:pPr>
        <w:spacing w:after="0"/>
        <w:ind w:left="0"/>
        <w:jc w:val="left"/>
      </w:pPr>
      <w:r>
        <w:rPr>
          <w:rFonts w:ascii="Times New Roman"/>
          <w:b/>
          <w:i w:val="false"/>
          <w:color w:val="000000"/>
        </w:rPr>
        <w:t xml:space="preserve"> Приречное ауылдық округі</w:t>
      </w:r>
    </w:p>
    <w:bookmarkEnd w:id="210"/>
    <w:bookmarkStart w:name="z259"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68580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68580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0" w:id="212"/>
    <w:p>
      <w:pPr>
        <w:spacing w:after="0"/>
        <w:ind w:left="0"/>
        <w:jc w:val="both"/>
      </w:pPr>
      <w:r>
        <w:rPr>
          <w:rFonts w:ascii="Times New Roman"/>
          <w:b w:val="false"/>
          <w:i w:val="false"/>
          <w:color w:val="000000"/>
          <w:sz w:val="28"/>
        </w:rPr>
        <w:t>
      Шартты белгілер:</w:t>
      </w:r>
    </w:p>
    <w:bookmarkEnd w:id="212"/>
    <w:bookmarkStart w:name="z261" w:id="213"/>
    <w:p>
      <w:pPr>
        <w:spacing w:after="0"/>
        <w:ind w:left="0"/>
        <w:jc w:val="both"/>
      </w:pPr>
      <w:r>
        <w:rPr>
          <w:rFonts w:ascii="Times New Roman"/>
          <w:b w:val="false"/>
          <w:i w:val="false"/>
          <w:color w:val="000000"/>
          <w:sz w:val="28"/>
        </w:rPr>
        <w:t xml:space="preserve">
      </w:t>
      </w:r>
    </w:p>
    <w:bookmarkEnd w:id="213"/>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43 –қосымша</w:t>
            </w:r>
          </w:p>
        </w:tc>
      </w:tr>
    </w:tbl>
    <w:bookmarkStart w:name="z263" w:id="21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14"/>
    <w:bookmarkStart w:name="z264" w:id="215"/>
    <w:p>
      <w:pPr>
        <w:spacing w:after="0"/>
        <w:ind w:left="0"/>
        <w:jc w:val="left"/>
      </w:pPr>
      <w:r>
        <w:rPr>
          <w:rFonts w:ascii="Times New Roman"/>
          <w:b/>
          <w:i w:val="false"/>
          <w:color w:val="000000"/>
        </w:rPr>
        <w:t xml:space="preserve"> Ұзынкөл ауылдық округі</w:t>
      </w:r>
    </w:p>
    <w:bookmarkEnd w:id="215"/>
    <w:bookmarkStart w:name="z265" w:id="216"/>
    <w:p>
      <w:pPr>
        <w:spacing w:after="0"/>
        <w:ind w:left="0"/>
        <w:jc w:val="both"/>
      </w:pPr>
      <w:r>
        <w:rPr>
          <w:rFonts w:ascii="Times New Roman"/>
          <w:b w:val="false"/>
          <w:i w:val="false"/>
          <w:color w:val="000000"/>
          <w:sz w:val="28"/>
        </w:rPr>
        <w:t xml:space="preserve">
      </w:t>
      </w:r>
    </w:p>
    <w:bookmarkEnd w:id="216"/>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6" w:id="217"/>
    <w:p>
      <w:pPr>
        <w:spacing w:after="0"/>
        <w:ind w:left="0"/>
        <w:jc w:val="both"/>
      </w:pPr>
      <w:r>
        <w:rPr>
          <w:rFonts w:ascii="Times New Roman"/>
          <w:b w:val="false"/>
          <w:i w:val="false"/>
          <w:color w:val="000000"/>
          <w:sz w:val="28"/>
        </w:rPr>
        <w:t>
      Шартты белгілер:</w:t>
      </w:r>
    </w:p>
    <w:bookmarkEnd w:id="217"/>
    <w:bookmarkStart w:name="z267"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44 –қосымша</w:t>
            </w:r>
          </w:p>
        </w:tc>
      </w:tr>
    </w:tbl>
    <w:bookmarkStart w:name="z269" w:id="21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19"/>
    <w:bookmarkStart w:name="z270" w:id="220"/>
    <w:p>
      <w:pPr>
        <w:spacing w:after="0"/>
        <w:ind w:left="0"/>
        <w:jc w:val="left"/>
      </w:pPr>
      <w:r>
        <w:rPr>
          <w:rFonts w:ascii="Times New Roman"/>
          <w:b/>
          <w:i w:val="false"/>
          <w:color w:val="000000"/>
        </w:rPr>
        <w:t xml:space="preserve"> Федоровка ауылдық округі</w:t>
      </w:r>
    </w:p>
    <w:bookmarkEnd w:id="220"/>
    <w:bookmarkStart w:name="z271" w:id="221"/>
    <w:p>
      <w:pPr>
        <w:spacing w:after="0"/>
        <w:ind w:left="0"/>
        <w:jc w:val="both"/>
      </w:pPr>
      <w:r>
        <w:rPr>
          <w:rFonts w:ascii="Times New Roman"/>
          <w:b w:val="false"/>
          <w:i w:val="false"/>
          <w:color w:val="000000"/>
          <w:sz w:val="28"/>
        </w:rPr>
        <w:t xml:space="preserve">
      </w:t>
      </w:r>
    </w:p>
    <w:bookmarkEnd w:id="221"/>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 w:id="222"/>
    <w:p>
      <w:pPr>
        <w:spacing w:after="0"/>
        <w:ind w:left="0"/>
        <w:jc w:val="both"/>
      </w:pPr>
      <w:r>
        <w:rPr>
          <w:rFonts w:ascii="Times New Roman"/>
          <w:b w:val="false"/>
          <w:i w:val="false"/>
          <w:color w:val="000000"/>
          <w:sz w:val="28"/>
        </w:rPr>
        <w:t>
      Шартты белгілер:</w:t>
      </w:r>
    </w:p>
    <w:bookmarkEnd w:id="222"/>
    <w:bookmarkStart w:name="z273" w:id="223"/>
    <w:p>
      <w:pPr>
        <w:spacing w:after="0"/>
        <w:ind w:left="0"/>
        <w:jc w:val="both"/>
      </w:pPr>
      <w:r>
        <w:rPr>
          <w:rFonts w:ascii="Times New Roman"/>
          <w:b w:val="false"/>
          <w:i w:val="false"/>
          <w:color w:val="000000"/>
          <w:sz w:val="28"/>
        </w:rPr>
        <w:t xml:space="preserve">
      </w:t>
      </w:r>
    </w:p>
    <w:bookmarkEnd w:id="223"/>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45 –қосымша</w:t>
            </w:r>
          </w:p>
        </w:tc>
      </w:tr>
    </w:tbl>
    <w:bookmarkStart w:name="z275" w:id="22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24"/>
    <w:bookmarkStart w:name="z276" w:id="225"/>
    <w:p>
      <w:pPr>
        <w:spacing w:after="0"/>
        <w:ind w:left="0"/>
        <w:jc w:val="left"/>
      </w:pPr>
      <w:r>
        <w:rPr>
          <w:rFonts w:ascii="Times New Roman"/>
          <w:b/>
          <w:i w:val="false"/>
          <w:color w:val="000000"/>
        </w:rPr>
        <w:t xml:space="preserve"> Шаған ауылдық округі</w:t>
      </w:r>
    </w:p>
    <w:bookmarkEnd w:id="225"/>
    <w:bookmarkStart w:name="z277"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 w:id="227"/>
    <w:p>
      <w:pPr>
        <w:spacing w:after="0"/>
        <w:ind w:left="0"/>
        <w:jc w:val="both"/>
      </w:pPr>
      <w:r>
        <w:rPr>
          <w:rFonts w:ascii="Times New Roman"/>
          <w:b w:val="false"/>
          <w:i w:val="false"/>
          <w:color w:val="000000"/>
          <w:sz w:val="28"/>
        </w:rPr>
        <w:t>
      Шартты белгілер:</w:t>
      </w:r>
    </w:p>
    <w:bookmarkEnd w:id="227"/>
    <w:bookmarkStart w:name="z279"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46 –қосымша</w:t>
            </w:r>
          </w:p>
        </w:tc>
      </w:tr>
    </w:tbl>
    <w:bookmarkStart w:name="z281" w:id="22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29"/>
    <w:bookmarkStart w:name="z282" w:id="230"/>
    <w:p>
      <w:pPr>
        <w:spacing w:after="0"/>
        <w:ind w:left="0"/>
        <w:jc w:val="left"/>
      </w:pPr>
      <w:r>
        <w:rPr>
          <w:rFonts w:ascii="Times New Roman"/>
          <w:b/>
          <w:i w:val="false"/>
          <w:color w:val="000000"/>
        </w:rPr>
        <w:t xml:space="preserve"> Шағатай ауылдық округі</w:t>
      </w:r>
    </w:p>
    <w:bookmarkEnd w:id="230"/>
    <w:bookmarkStart w:name="z283"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 w:id="232"/>
    <w:p>
      <w:pPr>
        <w:spacing w:after="0"/>
        <w:ind w:left="0"/>
        <w:jc w:val="both"/>
      </w:pPr>
      <w:r>
        <w:rPr>
          <w:rFonts w:ascii="Times New Roman"/>
          <w:b w:val="false"/>
          <w:i w:val="false"/>
          <w:color w:val="000000"/>
          <w:sz w:val="28"/>
        </w:rPr>
        <w:t>
      Шартты белгілер:</w:t>
      </w:r>
    </w:p>
    <w:bookmarkEnd w:id="232"/>
    <w:bookmarkStart w:name="z285" w:id="233"/>
    <w:p>
      <w:pPr>
        <w:spacing w:after="0"/>
        <w:ind w:left="0"/>
        <w:jc w:val="both"/>
      </w:pPr>
      <w:r>
        <w:rPr>
          <w:rFonts w:ascii="Times New Roman"/>
          <w:b w:val="false"/>
          <w:i w:val="false"/>
          <w:color w:val="000000"/>
          <w:sz w:val="28"/>
        </w:rPr>
        <w:t xml:space="preserve">
      </w:t>
      </w:r>
    </w:p>
    <w:bookmarkEnd w:id="233"/>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47 –қосымша</w:t>
            </w:r>
          </w:p>
        </w:tc>
      </w:tr>
    </w:tbl>
    <w:bookmarkStart w:name="z287" w:id="23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34"/>
    <w:bookmarkStart w:name="z288" w:id="235"/>
    <w:p>
      <w:pPr>
        <w:spacing w:after="0"/>
        <w:ind w:left="0"/>
        <w:jc w:val="left"/>
      </w:pPr>
      <w:r>
        <w:rPr>
          <w:rFonts w:ascii="Times New Roman"/>
          <w:b/>
          <w:i w:val="false"/>
          <w:color w:val="000000"/>
        </w:rPr>
        <w:t xml:space="preserve"> Шалқар ауылдық округі</w:t>
      </w:r>
    </w:p>
    <w:bookmarkEnd w:id="235"/>
    <w:bookmarkStart w:name="z289"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 w:id="237"/>
    <w:p>
      <w:pPr>
        <w:spacing w:after="0"/>
        <w:ind w:left="0"/>
        <w:jc w:val="both"/>
      </w:pPr>
      <w:r>
        <w:rPr>
          <w:rFonts w:ascii="Times New Roman"/>
          <w:b w:val="false"/>
          <w:i w:val="false"/>
          <w:color w:val="000000"/>
          <w:sz w:val="28"/>
        </w:rPr>
        <w:t>
      Шартты белгілер:</w:t>
      </w:r>
    </w:p>
    <w:bookmarkEnd w:id="237"/>
    <w:bookmarkStart w:name="z291"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 Жоспарға 48-қосымша</w:t>
            </w:r>
          </w:p>
        </w:tc>
      </w:tr>
    </w:tbl>
    <w:bookmarkStart w:name="z293" w:id="23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39"/>
    <w:bookmarkStart w:name="z294" w:id="240"/>
    <w:p>
      <w:pPr>
        <w:spacing w:after="0"/>
        <w:ind w:left="0"/>
        <w:jc w:val="left"/>
      </w:pPr>
      <w:r>
        <w:rPr>
          <w:rFonts w:ascii="Times New Roman"/>
          <w:b/>
          <w:i w:val="false"/>
          <w:color w:val="000000"/>
        </w:rPr>
        <w:t xml:space="preserve"> Ақжайық ауылдық округі</w:t>
      </w:r>
    </w:p>
    <w:bookmarkEnd w:id="240"/>
    <w:bookmarkStart w:name="z295"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6"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78105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102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 Жоспарға 49-қосымша</w:t>
            </w:r>
          </w:p>
        </w:tc>
      </w:tr>
    </w:tbl>
    <w:bookmarkStart w:name="z298" w:id="24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43"/>
    <w:bookmarkStart w:name="z299" w:id="244"/>
    <w:p>
      <w:pPr>
        <w:spacing w:after="0"/>
        <w:ind w:left="0"/>
        <w:jc w:val="left"/>
      </w:pPr>
      <w:r>
        <w:rPr>
          <w:rFonts w:ascii="Times New Roman"/>
          <w:b/>
          <w:i w:val="false"/>
          <w:color w:val="000000"/>
        </w:rPr>
        <w:t xml:space="preserve"> Ақсоғым ауылдық округі</w:t>
      </w:r>
    </w:p>
    <w:bookmarkEnd w:id="244"/>
    <w:bookmarkStart w:name="z300"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1"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78105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116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 Жоспарға 50-қосымша</w:t>
            </w:r>
          </w:p>
        </w:tc>
      </w:tr>
    </w:tbl>
    <w:bookmarkStart w:name="z303" w:id="24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47"/>
    <w:bookmarkStart w:name="z304" w:id="248"/>
    <w:p>
      <w:pPr>
        <w:spacing w:after="0"/>
        <w:ind w:left="0"/>
        <w:jc w:val="left"/>
      </w:pPr>
      <w:r>
        <w:rPr>
          <w:rFonts w:ascii="Times New Roman"/>
          <w:b/>
          <w:i w:val="false"/>
          <w:color w:val="000000"/>
        </w:rPr>
        <w:t xml:space="preserve"> Ақсуат ауылдық округі</w:t>
      </w:r>
    </w:p>
    <w:bookmarkEnd w:id="248"/>
    <w:bookmarkStart w:name="z305" w:id="249"/>
    <w:p>
      <w:pPr>
        <w:spacing w:after="0"/>
        <w:ind w:left="0"/>
        <w:jc w:val="both"/>
      </w:pPr>
      <w:r>
        <w:rPr>
          <w:rFonts w:ascii="Times New Roman"/>
          <w:b w:val="false"/>
          <w:i w:val="false"/>
          <w:color w:val="000000"/>
          <w:sz w:val="28"/>
        </w:rPr>
        <w:t xml:space="preserve">
      </w:t>
      </w:r>
    </w:p>
    <w:bookmarkEnd w:id="249"/>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78105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123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 Жоспарға 51-қосымша</w:t>
            </w:r>
          </w:p>
        </w:tc>
      </w:tr>
    </w:tbl>
    <w:bookmarkStart w:name="z308" w:id="25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1"/>
    <w:bookmarkStart w:name="z309" w:id="252"/>
    <w:p>
      <w:pPr>
        <w:spacing w:after="0"/>
        <w:ind w:left="0"/>
        <w:jc w:val="left"/>
      </w:pPr>
      <w:r>
        <w:rPr>
          <w:rFonts w:ascii="Times New Roman"/>
          <w:b/>
          <w:i w:val="false"/>
          <w:color w:val="000000"/>
        </w:rPr>
        <w:t xml:space="preserve"> Аңқаты ауылдық округі</w:t>
      </w:r>
    </w:p>
    <w:bookmarkEnd w:id="252"/>
    <w:bookmarkStart w:name="z310"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1" w:id="254"/>
    <w:p>
      <w:pPr>
        <w:spacing w:after="0"/>
        <w:ind w:left="0"/>
        <w:jc w:val="both"/>
      </w:pPr>
      <w:r>
        <w:rPr>
          <w:rFonts w:ascii="Times New Roman"/>
          <w:b w:val="false"/>
          <w:i w:val="false"/>
          <w:color w:val="000000"/>
          <w:sz w:val="28"/>
        </w:rPr>
        <w:t>
      Шартты белгілер:</w:t>
      </w:r>
    </w:p>
    <w:bookmarkEnd w:id="254"/>
    <w:bookmarkStart w:name="z312" w:id="255"/>
    <w:p>
      <w:pPr>
        <w:spacing w:after="0"/>
        <w:ind w:left="0"/>
        <w:jc w:val="both"/>
      </w:pPr>
      <w:r>
        <w:rPr>
          <w:rFonts w:ascii="Times New Roman"/>
          <w:b w:val="false"/>
          <w:i w:val="false"/>
          <w:color w:val="000000"/>
          <w:sz w:val="28"/>
        </w:rPr>
        <w:t xml:space="preserve">
      </w:t>
      </w:r>
    </w:p>
    <w:bookmarkEnd w:id="255"/>
    <w:p>
      <w:pPr>
        <w:spacing w:after="0"/>
        <w:ind w:left="0"/>
        <w:jc w:val="both"/>
      </w:pPr>
      <w:r>
        <w:drawing>
          <wp:inline distT="0" distB="0" distL="0" distR="0">
            <wp:extent cx="7810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 Жоспарға 52-қосымша</w:t>
            </w:r>
          </w:p>
        </w:tc>
      </w:tr>
    </w:tbl>
    <w:bookmarkStart w:name="z314" w:id="25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6"/>
    <w:bookmarkStart w:name="z315" w:id="257"/>
    <w:p>
      <w:pPr>
        <w:spacing w:after="0"/>
        <w:ind w:left="0"/>
        <w:jc w:val="left"/>
      </w:pPr>
      <w:r>
        <w:rPr>
          <w:rFonts w:ascii="Times New Roman"/>
          <w:b/>
          <w:i w:val="false"/>
          <w:color w:val="000000"/>
        </w:rPr>
        <w:t xml:space="preserve"> Богдановка ауылдық округі</w:t>
      </w:r>
    </w:p>
    <w:bookmarkEnd w:id="257"/>
    <w:bookmarkStart w:name="z316" w:id="258"/>
    <w:p>
      <w:pPr>
        <w:spacing w:after="0"/>
        <w:ind w:left="0"/>
        <w:jc w:val="both"/>
      </w:pPr>
      <w:r>
        <w:rPr>
          <w:rFonts w:ascii="Times New Roman"/>
          <w:b w:val="false"/>
          <w:i w:val="false"/>
          <w:color w:val="000000"/>
          <w:sz w:val="28"/>
        </w:rPr>
        <w:t xml:space="preserve">
      </w:t>
      </w:r>
    </w:p>
    <w:bookmarkEnd w:id="258"/>
    <w:p>
      <w:pPr>
        <w:spacing w:after="0"/>
        <w:ind w:left="0"/>
        <w:jc w:val="both"/>
      </w:pPr>
      <w:r>
        <w:drawing>
          <wp:inline distT="0" distB="0" distL="0" distR="0">
            <wp:extent cx="75819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5819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78105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109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 Жоспарға 53-қосымша</w:t>
            </w:r>
          </w:p>
        </w:tc>
      </w:tr>
    </w:tbl>
    <w:bookmarkStart w:name="z319" w:id="26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0"/>
    <w:bookmarkStart w:name="z320" w:id="261"/>
    <w:p>
      <w:pPr>
        <w:spacing w:after="0"/>
        <w:ind w:left="0"/>
        <w:jc w:val="left"/>
      </w:pPr>
      <w:r>
        <w:rPr>
          <w:rFonts w:ascii="Times New Roman"/>
          <w:b/>
          <w:i w:val="false"/>
          <w:color w:val="000000"/>
        </w:rPr>
        <w:t xml:space="preserve"> Долинное ауылдық округі</w:t>
      </w:r>
    </w:p>
    <w:bookmarkEnd w:id="261"/>
    <w:bookmarkStart w:name="z321"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68453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68453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 w:id="263"/>
    <w:p>
      <w:pPr>
        <w:spacing w:after="0"/>
        <w:ind w:left="0"/>
        <w:jc w:val="both"/>
      </w:pPr>
      <w:r>
        <w:rPr>
          <w:rFonts w:ascii="Times New Roman"/>
          <w:b w:val="false"/>
          <w:i w:val="false"/>
          <w:color w:val="000000"/>
          <w:sz w:val="28"/>
        </w:rPr>
        <w:t>
      Шартты белгілер:</w:t>
      </w:r>
    </w:p>
    <w:bookmarkEnd w:id="263"/>
    <w:bookmarkStart w:name="z323"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78105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83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 Жоспарға 54-қосымша</w:t>
            </w:r>
          </w:p>
        </w:tc>
      </w:tr>
    </w:tbl>
    <w:bookmarkStart w:name="z325" w:id="26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5"/>
    <w:bookmarkStart w:name="z326" w:id="266"/>
    <w:p>
      <w:pPr>
        <w:spacing w:after="0"/>
        <w:ind w:left="0"/>
        <w:jc w:val="left"/>
      </w:pPr>
      <w:r>
        <w:rPr>
          <w:rFonts w:ascii="Times New Roman"/>
          <w:b/>
          <w:i w:val="false"/>
          <w:color w:val="000000"/>
        </w:rPr>
        <w:t xml:space="preserve"> Новопавловка ауылдық округі</w:t>
      </w:r>
    </w:p>
    <w:bookmarkEnd w:id="266"/>
    <w:bookmarkStart w:name="z327" w:id="267"/>
    <w:p>
      <w:pPr>
        <w:spacing w:after="0"/>
        <w:ind w:left="0"/>
        <w:jc w:val="both"/>
      </w:pPr>
      <w:r>
        <w:rPr>
          <w:rFonts w:ascii="Times New Roman"/>
          <w:b w:val="false"/>
          <w:i w:val="false"/>
          <w:color w:val="000000"/>
          <w:sz w:val="28"/>
        </w:rPr>
        <w:t xml:space="preserve">
      </w:t>
      </w:r>
    </w:p>
    <w:bookmarkEnd w:id="267"/>
    <w:p>
      <w:pPr>
        <w:spacing w:after="0"/>
        <w:ind w:left="0"/>
        <w:jc w:val="both"/>
      </w:pPr>
      <w:r>
        <w:drawing>
          <wp:inline distT="0" distB="0" distL="0" distR="0">
            <wp:extent cx="66294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66294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 w:id="268"/>
    <w:p>
      <w:pPr>
        <w:spacing w:after="0"/>
        <w:ind w:left="0"/>
        <w:jc w:val="both"/>
      </w:pPr>
      <w:r>
        <w:rPr>
          <w:rFonts w:ascii="Times New Roman"/>
          <w:b w:val="false"/>
          <w:i w:val="false"/>
          <w:color w:val="000000"/>
          <w:sz w:val="28"/>
        </w:rPr>
        <w:t>
      Шартты белгілер:</w:t>
      </w:r>
    </w:p>
    <w:bookmarkEnd w:id="268"/>
    <w:bookmarkStart w:name="z329" w:id="269"/>
    <w:p>
      <w:pPr>
        <w:spacing w:after="0"/>
        <w:ind w:left="0"/>
        <w:jc w:val="both"/>
      </w:pPr>
      <w:r>
        <w:rPr>
          <w:rFonts w:ascii="Times New Roman"/>
          <w:b w:val="false"/>
          <w:i w:val="false"/>
          <w:color w:val="000000"/>
          <w:sz w:val="28"/>
        </w:rPr>
        <w:t xml:space="preserve">
      </w:t>
      </w:r>
    </w:p>
    <w:bookmarkEnd w:id="269"/>
    <w:p>
      <w:pPr>
        <w:spacing w:after="0"/>
        <w:ind w:left="0"/>
        <w:jc w:val="both"/>
      </w:pPr>
      <w:r>
        <w:drawing>
          <wp:inline distT="0" distB="0" distL="0" distR="0">
            <wp:extent cx="78105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 Жоспарға 55-қосымша</w:t>
            </w:r>
          </w:p>
        </w:tc>
      </w:tr>
    </w:tbl>
    <w:bookmarkStart w:name="z331" w:id="27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0"/>
    <w:bookmarkStart w:name="z332" w:id="271"/>
    <w:p>
      <w:pPr>
        <w:spacing w:after="0"/>
        <w:ind w:left="0"/>
        <w:jc w:val="left"/>
      </w:pPr>
      <w:r>
        <w:rPr>
          <w:rFonts w:ascii="Times New Roman"/>
          <w:b/>
          <w:i w:val="false"/>
          <w:color w:val="000000"/>
        </w:rPr>
        <w:t xml:space="preserve"> Подстепное ауылдық округі</w:t>
      </w:r>
    </w:p>
    <w:bookmarkEnd w:id="271"/>
    <w:bookmarkStart w:name="z333" w:id="272"/>
    <w:p>
      <w:pPr>
        <w:spacing w:after="0"/>
        <w:ind w:left="0"/>
        <w:jc w:val="both"/>
      </w:pPr>
      <w:r>
        <w:rPr>
          <w:rFonts w:ascii="Times New Roman"/>
          <w:b w:val="false"/>
          <w:i w:val="false"/>
          <w:color w:val="000000"/>
          <w:sz w:val="28"/>
        </w:rPr>
        <w:t xml:space="preserve">
      </w:t>
      </w:r>
    </w:p>
    <w:bookmarkEnd w:id="272"/>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 w:id="273"/>
    <w:p>
      <w:pPr>
        <w:spacing w:after="0"/>
        <w:ind w:left="0"/>
        <w:jc w:val="both"/>
      </w:pPr>
      <w:r>
        <w:rPr>
          <w:rFonts w:ascii="Times New Roman"/>
          <w:b w:val="false"/>
          <w:i w:val="false"/>
          <w:color w:val="000000"/>
          <w:sz w:val="28"/>
        </w:rPr>
        <w:t>
      Шартты белгілер:</w:t>
      </w:r>
    </w:p>
    <w:bookmarkEnd w:id="273"/>
    <w:bookmarkStart w:name="z335"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78105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 Жоспарға 56-қосымша</w:t>
            </w:r>
          </w:p>
        </w:tc>
      </w:tr>
    </w:tbl>
    <w:bookmarkStart w:name="z337" w:id="27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5"/>
    <w:bookmarkStart w:name="z338" w:id="276"/>
    <w:p>
      <w:pPr>
        <w:spacing w:after="0"/>
        <w:ind w:left="0"/>
        <w:jc w:val="left"/>
      </w:pPr>
      <w:r>
        <w:rPr>
          <w:rFonts w:ascii="Times New Roman"/>
          <w:b/>
          <w:i w:val="false"/>
          <w:color w:val="000000"/>
        </w:rPr>
        <w:t xml:space="preserve"> Покатиловка ауылдық округі</w:t>
      </w:r>
    </w:p>
    <w:bookmarkEnd w:id="276"/>
    <w:bookmarkStart w:name="z339" w:id="277"/>
    <w:p>
      <w:pPr>
        <w:spacing w:after="0"/>
        <w:ind w:left="0"/>
        <w:jc w:val="both"/>
      </w:pPr>
      <w:r>
        <w:rPr>
          <w:rFonts w:ascii="Times New Roman"/>
          <w:b w:val="false"/>
          <w:i w:val="false"/>
          <w:color w:val="000000"/>
          <w:sz w:val="28"/>
        </w:rPr>
        <w:t xml:space="preserve">
      </w:t>
      </w:r>
    </w:p>
    <w:bookmarkEnd w:id="277"/>
    <w:p>
      <w:pPr>
        <w:spacing w:after="0"/>
        <w:ind w:left="0"/>
        <w:jc w:val="both"/>
      </w:pPr>
      <w:r>
        <w:drawing>
          <wp:inline distT="0" distB="0" distL="0" distR="0">
            <wp:extent cx="63627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63627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 w:id="278"/>
    <w:p>
      <w:pPr>
        <w:spacing w:after="0"/>
        <w:ind w:left="0"/>
        <w:jc w:val="both"/>
      </w:pPr>
      <w:r>
        <w:rPr>
          <w:rFonts w:ascii="Times New Roman"/>
          <w:b w:val="false"/>
          <w:i w:val="false"/>
          <w:color w:val="000000"/>
          <w:sz w:val="28"/>
        </w:rPr>
        <w:t>
      Шартты белгілер:</w:t>
      </w:r>
    </w:p>
    <w:bookmarkEnd w:id="278"/>
    <w:bookmarkStart w:name="z341" w:id="279"/>
    <w:p>
      <w:pPr>
        <w:spacing w:after="0"/>
        <w:ind w:left="0"/>
        <w:jc w:val="both"/>
      </w:pPr>
      <w:r>
        <w:rPr>
          <w:rFonts w:ascii="Times New Roman"/>
          <w:b w:val="false"/>
          <w:i w:val="false"/>
          <w:color w:val="000000"/>
          <w:sz w:val="28"/>
        </w:rPr>
        <w:t xml:space="preserve">
      </w:t>
      </w:r>
    </w:p>
    <w:bookmarkEnd w:id="279"/>
    <w:p>
      <w:pPr>
        <w:spacing w:after="0"/>
        <w:ind w:left="0"/>
        <w:jc w:val="both"/>
      </w:pPr>
      <w:r>
        <w:drawing>
          <wp:inline distT="0" distB="0" distL="0" distR="0">
            <wp:extent cx="78105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7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 Жоспарға 57-қосымша</w:t>
            </w:r>
          </w:p>
        </w:tc>
      </w:tr>
    </w:tbl>
    <w:bookmarkStart w:name="z343" w:id="28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80"/>
    <w:bookmarkStart w:name="z344" w:id="281"/>
    <w:p>
      <w:pPr>
        <w:spacing w:after="0"/>
        <w:ind w:left="0"/>
        <w:jc w:val="left"/>
      </w:pPr>
      <w:r>
        <w:rPr>
          <w:rFonts w:ascii="Times New Roman"/>
          <w:b/>
          <w:i w:val="false"/>
          <w:color w:val="000000"/>
        </w:rPr>
        <w:t xml:space="preserve"> Приречное ауылдық округі</w:t>
      </w:r>
    </w:p>
    <w:bookmarkEnd w:id="281"/>
    <w:bookmarkStart w:name="z345"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70612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0612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 w:id="283"/>
    <w:p>
      <w:pPr>
        <w:spacing w:after="0"/>
        <w:ind w:left="0"/>
        <w:jc w:val="both"/>
      </w:pPr>
      <w:r>
        <w:rPr>
          <w:rFonts w:ascii="Times New Roman"/>
          <w:b w:val="false"/>
          <w:i w:val="false"/>
          <w:color w:val="000000"/>
          <w:sz w:val="28"/>
        </w:rPr>
        <w:t>
      Шартты белгілер:</w:t>
      </w:r>
    </w:p>
    <w:bookmarkEnd w:id="283"/>
    <w:bookmarkStart w:name="z347" w:id="284"/>
    <w:p>
      <w:pPr>
        <w:spacing w:after="0"/>
        <w:ind w:left="0"/>
        <w:jc w:val="both"/>
      </w:pPr>
      <w:r>
        <w:rPr>
          <w:rFonts w:ascii="Times New Roman"/>
          <w:b w:val="false"/>
          <w:i w:val="false"/>
          <w:color w:val="000000"/>
          <w:sz w:val="28"/>
        </w:rPr>
        <w:t xml:space="preserve">
      </w:t>
      </w:r>
    </w:p>
    <w:bookmarkEnd w:id="284"/>
    <w:p>
      <w:pPr>
        <w:spacing w:after="0"/>
        <w:ind w:left="0"/>
        <w:jc w:val="both"/>
      </w:pPr>
      <w:r>
        <w:drawing>
          <wp:inline distT="0" distB="0" distL="0" distR="0">
            <wp:extent cx="7810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 Жоспарға 58-қосымша</w:t>
            </w:r>
          </w:p>
        </w:tc>
      </w:tr>
    </w:tbl>
    <w:bookmarkStart w:name="z349" w:id="28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85"/>
    <w:bookmarkStart w:name="z350" w:id="286"/>
    <w:p>
      <w:pPr>
        <w:spacing w:after="0"/>
        <w:ind w:left="0"/>
        <w:jc w:val="left"/>
      </w:pPr>
      <w:r>
        <w:rPr>
          <w:rFonts w:ascii="Times New Roman"/>
          <w:b/>
          <w:i w:val="false"/>
          <w:color w:val="000000"/>
        </w:rPr>
        <w:t xml:space="preserve"> Ұзынкөл ауылдық округі</w:t>
      </w:r>
    </w:p>
    <w:bookmarkEnd w:id="286"/>
    <w:bookmarkStart w:name="z351" w:id="287"/>
    <w:p>
      <w:pPr>
        <w:spacing w:after="0"/>
        <w:ind w:left="0"/>
        <w:jc w:val="both"/>
      </w:pPr>
      <w:r>
        <w:rPr>
          <w:rFonts w:ascii="Times New Roman"/>
          <w:b w:val="false"/>
          <w:i w:val="false"/>
          <w:color w:val="000000"/>
          <w:sz w:val="28"/>
        </w:rPr>
        <w:t xml:space="preserve">
      </w:t>
      </w:r>
    </w:p>
    <w:bookmarkEnd w:id="287"/>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 Жоспарға 59-қосымша</w:t>
            </w:r>
          </w:p>
        </w:tc>
      </w:tr>
    </w:tbl>
    <w:bookmarkStart w:name="z353" w:id="28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88"/>
    <w:bookmarkStart w:name="z354" w:id="289"/>
    <w:p>
      <w:pPr>
        <w:spacing w:after="0"/>
        <w:ind w:left="0"/>
        <w:jc w:val="left"/>
      </w:pPr>
      <w:r>
        <w:rPr>
          <w:rFonts w:ascii="Times New Roman"/>
          <w:b/>
          <w:i w:val="false"/>
          <w:color w:val="000000"/>
        </w:rPr>
        <w:t xml:space="preserve"> Федоровка ауылдық округі</w:t>
      </w:r>
    </w:p>
    <w:bookmarkEnd w:id="289"/>
    <w:bookmarkStart w:name="z355"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 w:id="291"/>
    <w:p>
      <w:pPr>
        <w:spacing w:after="0"/>
        <w:ind w:left="0"/>
        <w:jc w:val="both"/>
      </w:pPr>
      <w:r>
        <w:rPr>
          <w:rFonts w:ascii="Times New Roman"/>
          <w:b w:val="false"/>
          <w:i w:val="false"/>
          <w:color w:val="000000"/>
          <w:sz w:val="28"/>
        </w:rPr>
        <w:t>
      Шартты белгілер:</w:t>
      </w:r>
    </w:p>
    <w:bookmarkEnd w:id="291"/>
    <w:bookmarkStart w:name="z357" w:id="292"/>
    <w:p>
      <w:pPr>
        <w:spacing w:after="0"/>
        <w:ind w:left="0"/>
        <w:jc w:val="both"/>
      </w:pPr>
      <w:r>
        <w:rPr>
          <w:rFonts w:ascii="Times New Roman"/>
          <w:b w:val="false"/>
          <w:i w:val="false"/>
          <w:color w:val="000000"/>
          <w:sz w:val="28"/>
        </w:rPr>
        <w:t xml:space="preserve">
      </w:t>
      </w:r>
    </w:p>
    <w:bookmarkEnd w:id="292"/>
    <w:p>
      <w:pPr>
        <w:spacing w:after="0"/>
        <w:ind w:left="0"/>
        <w:jc w:val="both"/>
      </w:pPr>
      <w:r>
        <w:drawing>
          <wp:inline distT="0" distB="0" distL="0" distR="0">
            <wp:extent cx="78105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 Жоспарға 60-қосымша</w:t>
            </w:r>
          </w:p>
        </w:tc>
      </w:tr>
    </w:tbl>
    <w:bookmarkStart w:name="z359" w:id="29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93"/>
    <w:bookmarkStart w:name="z360" w:id="294"/>
    <w:p>
      <w:pPr>
        <w:spacing w:after="0"/>
        <w:ind w:left="0"/>
        <w:jc w:val="left"/>
      </w:pPr>
      <w:r>
        <w:rPr>
          <w:rFonts w:ascii="Times New Roman"/>
          <w:b/>
          <w:i w:val="false"/>
          <w:color w:val="000000"/>
        </w:rPr>
        <w:t xml:space="preserve"> Шаған ауылдық округі</w:t>
      </w:r>
    </w:p>
    <w:bookmarkEnd w:id="294"/>
    <w:bookmarkStart w:name="z361" w:id="295"/>
    <w:p>
      <w:pPr>
        <w:spacing w:after="0"/>
        <w:ind w:left="0"/>
        <w:jc w:val="both"/>
      </w:pPr>
      <w:r>
        <w:rPr>
          <w:rFonts w:ascii="Times New Roman"/>
          <w:b w:val="false"/>
          <w:i w:val="false"/>
          <w:color w:val="000000"/>
          <w:sz w:val="28"/>
        </w:rPr>
        <w:t xml:space="preserve">
      </w:t>
      </w:r>
    </w:p>
    <w:bookmarkEnd w:id="295"/>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2" w:id="296"/>
    <w:p>
      <w:pPr>
        <w:spacing w:after="0"/>
        <w:ind w:left="0"/>
        <w:jc w:val="both"/>
      </w:pPr>
      <w:r>
        <w:rPr>
          <w:rFonts w:ascii="Times New Roman"/>
          <w:b w:val="false"/>
          <w:i w:val="false"/>
          <w:color w:val="000000"/>
          <w:sz w:val="28"/>
        </w:rPr>
        <w:t>
      Шартты белгілер:</w:t>
      </w:r>
    </w:p>
    <w:bookmarkEnd w:id="296"/>
    <w:bookmarkStart w:name="z363" w:id="297"/>
    <w:p>
      <w:pPr>
        <w:spacing w:after="0"/>
        <w:ind w:left="0"/>
        <w:jc w:val="both"/>
      </w:pPr>
      <w:r>
        <w:rPr>
          <w:rFonts w:ascii="Times New Roman"/>
          <w:b w:val="false"/>
          <w:i w:val="false"/>
          <w:color w:val="000000"/>
          <w:sz w:val="28"/>
        </w:rPr>
        <w:t xml:space="preserve">
      </w:t>
      </w:r>
    </w:p>
    <w:bookmarkEnd w:id="297"/>
    <w:p>
      <w:pPr>
        <w:spacing w:after="0"/>
        <w:ind w:left="0"/>
        <w:jc w:val="both"/>
      </w:pPr>
      <w:r>
        <w:drawing>
          <wp:inline distT="0" distB="0" distL="0" distR="0">
            <wp:extent cx="78105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69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 Жоспарға 61-қосымша</w:t>
            </w:r>
          </w:p>
        </w:tc>
      </w:tr>
    </w:tbl>
    <w:bookmarkStart w:name="z365" w:id="29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98"/>
    <w:bookmarkStart w:name="z366" w:id="299"/>
    <w:p>
      <w:pPr>
        <w:spacing w:after="0"/>
        <w:ind w:left="0"/>
        <w:jc w:val="left"/>
      </w:pPr>
      <w:r>
        <w:rPr>
          <w:rFonts w:ascii="Times New Roman"/>
          <w:b/>
          <w:i w:val="false"/>
          <w:color w:val="000000"/>
        </w:rPr>
        <w:t xml:space="preserve"> Шағатай ауылдық округі</w:t>
      </w:r>
    </w:p>
    <w:bookmarkEnd w:id="299"/>
    <w:bookmarkStart w:name="z367" w:id="300"/>
    <w:p>
      <w:pPr>
        <w:spacing w:after="0"/>
        <w:ind w:left="0"/>
        <w:jc w:val="both"/>
      </w:pPr>
      <w:r>
        <w:rPr>
          <w:rFonts w:ascii="Times New Roman"/>
          <w:b w:val="false"/>
          <w:i w:val="false"/>
          <w:color w:val="000000"/>
          <w:sz w:val="28"/>
        </w:rPr>
        <w:t xml:space="preserve">
      </w:t>
      </w:r>
    </w:p>
    <w:bookmarkEnd w:id="300"/>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 w:id="301"/>
    <w:p>
      <w:pPr>
        <w:spacing w:after="0"/>
        <w:ind w:left="0"/>
        <w:jc w:val="both"/>
      </w:pPr>
      <w:r>
        <w:rPr>
          <w:rFonts w:ascii="Times New Roman"/>
          <w:b w:val="false"/>
          <w:i w:val="false"/>
          <w:color w:val="000000"/>
          <w:sz w:val="28"/>
        </w:rPr>
        <w:t>
      Шартты белгілер:</w:t>
      </w:r>
    </w:p>
    <w:bookmarkEnd w:id="301"/>
    <w:bookmarkStart w:name="z369" w:id="302"/>
    <w:p>
      <w:pPr>
        <w:spacing w:after="0"/>
        <w:ind w:left="0"/>
        <w:jc w:val="both"/>
      </w:pPr>
      <w:r>
        <w:rPr>
          <w:rFonts w:ascii="Times New Roman"/>
          <w:b w:val="false"/>
          <w:i w:val="false"/>
          <w:color w:val="000000"/>
          <w:sz w:val="28"/>
        </w:rPr>
        <w:t xml:space="preserve">
      </w:t>
      </w:r>
    </w:p>
    <w:bookmarkEnd w:id="302"/>
    <w:p>
      <w:pPr>
        <w:spacing w:after="0"/>
        <w:ind w:left="0"/>
        <w:jc w:val="both"/>
      </w:pPr>
      <w:r>
        <w:drawing>
          <wp:inline distT="0" distB="0" distL="0" distR="0">
            <wp:extent cx="78105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62-қосымша</w:t>
            </w:r>
          </w:p>
        </w:tc>
      </w:tr>
    </w:tbl>
    <w:bookmarkStart w:name="z371" w:id="30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03"/>
    <w:bookmarkStart w:name="z372" w:id="304"/>
    <w:p>
      <w:pPr>
        <w:spacing w:after="0"/>
        <w:ind w:left="0"/>
        <w:jc w:val="left"/>
      </w:pPr>
      <w:r>
        <w:rPr>
          <w:rFonts w:ascii="Times New Roman"/>
          <w:b/>
          <w:i w:val="false"/>
          <w:color w:val="000000"/>
        </w:rPr>
        <w:t xml:space="preserve"> Шалқар ауылдық округі</w:t>
      </w:r>
    </w:p>
    <w:bookmarkEnd w:id="304"/>
    <w:bookmarkStart w:name="z373" w:id="305"/>
    <w:p>
      <w:pPr>
        <w:spacing w:after="0"/>
        <w:ind w:left="0"/>
        <w:jc w:val="both"/>
      </w:pPr>
      <w:r>
        <w:rPr>
          <w:rFonts w:ascii="Times New Roman"/>
          <w:b w:val="false"/>
          <w:i w:val="false"/>
          <w:color w:val="000000"/>
          <w:sz w:val="28"/>
        </w:rPr>
        <w:t xml:space="preserve">
      </w:t>
      </w:r>
    </w:p>
    <w:bookmarkEnd w:id="305"/>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 w:id="306"/>
    <w:p>
      <w:pPr>
        <w:spacing w:after="0"/>
        <w:ind w:left="0"/>
        <w:jc w:val="both"/>
      </w:pPr>
      <w:r>
        <w:rPr>
          <w:rFonts w:ascii="Times New Roman"/>
          <w:b w:val="false"/>
          <w:i w:val="false"/>
          <w:color w:val="000000"/>
          <w:sz w:val="28"/>
        </w:rPr>
        <w:t>
      Шартты белгілер:</w:t>
      </w:r>
    </w:p>
    <w:bookmarkEnd w:id="306"/>
    <w:bookmarkStart w:name="z375" w:id="307"/>
    <w:p>
      <w:pPr>
        <w:spacing w:after="0"/>
        <w:ind w:left="0"/>
        <w:jc w:val="both"/>
      </w:pPr>
      <w:r>
        <w:rPr>
          <w:rFonts w:ascii="Times New Roman"/>
          <w:b w:val="false"/>
          <w:i w:val="false"/>
          <w:color w:val="000000"/>
          <w:sz w:val="28"/>
        </w:rPr>
        <w:t xml:space="preserve">
      </w:t>
      </w:r>
    </w:p>
    <w:bookmarkEnd w:id="307"/>
    <w:p>
      <w:pPr>
        <w:spacing w:after="0"/>
        <w:ind w:left="0"/>
        <w:jc w:val="both"/>
      </w:pPr>
      <w:r>
        <w:drawing>
          <wp:inline distT="0" distB="0" distL="0" distR="0">
            <wp:extent cx="74168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416800" cy="86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63-қосымша</w:t>
            </w:r>
          </w:p>
        </w:tc>
      </w:tr>
    </w:tbl>
    <w:bookmarkStart w:name="z377" w:id="308"/>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8"/>
    <w:bookmarkStart w:name="z378" w:id="309"/>
    <w:p>
      <w:pPr>
        <w:spacing w:after="0"/>
        <w:ind w:left="0"/>
        <w:jc w:val="left"/>
      </w:pPr>
      <w:r>
        <w:rPr>
          <w:rFonts w:ascii="Times New Roman"/>
          <w:b/>
          <w:i w:val="false"/>
          <w:color w:val="000000"/>
        </w:rPr>
        <w:t xml:space="preserve"> Ақжайық ауылдық округі</w:t>
      </w:r>
    </w:p>
    <w:bookmarkEnd w:id="309"/>
    <w:bookmarkStart w:name="z379" w:id="310"/>
    <w:p>
      <w:pPr>
        <w:spacing w:after="0"/>
        <w:ind w:left="0"/>
        <w:jc w:val="both"/>
      </w:pPr>
      <w:r>
        <w:rPr>
          <w:rFonts w:ascii="Times New Roman"/>
          <w:b w:val="false"/>
          <w:i w:val="false"/>
          <w:color w:val="000000"/>
          <w:sz w:val="28"/>
        </w:rPr>
        <w:t xml:space="preserve">
      </w:t>
      </w:r>
    </w:p>
    <w:bookmarkEnd w:id="310"/>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0" w:id="311"/>
    <w:p>
      <w:pPr>
        <w:spacing w:after="0"/>
        <w:ind w:left="0"/>
        <w:jc w:val="both"/>
      </w:pPr>
      <w:r>
        <w:rPr>
          <w:rFonts w:ascii="Times New Roman"/>
          <w:b w:val="false"/>
          <w:i w:val="false"/>
          <w:color w:val="000000"/>
          <w:sz w:val="28"/>
        </w:rPr>
        <w:t xml:space="preserve">
      </w:t>
      </w:r>
    </w:p>
    <w:bookmarkEnd w:id="311"/>
    <w:p>
      <w:pPr>
        <w:spacing w:after="0"/>
        <w:ind w:left="0"/>
        <w:jc w:val="both"/>
      </w:pPr>
      <w:r>
        <w:drawing>
          <wp:inline distT="0" distB="0" distL="0" distR="0">
            <wp:extent cx="78105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120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64-қосымша</w:t>
            </w:r>
          </w:p>
        </w:tc>
      </w:tr>
    </w:tbl>
    <w:bookmarkStart w:name="z382" w:id="312"/>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2"/>
    <w:bookmarkStart w:name="z383" w:id="313"/>
    <w:p>
      <w:pPr>
        <w:spacing w:after="0"/>
        <w:ind w:left="0"/>
        <w:jc w:val="left"/>
      </w:pPr>
      <w:r>
        <w:rPr>
          <w:rFonts w:ascii="Times New Roman"/>
          <w:b/>
          <w:i w:val="false"/>
          <w:color w:val="000000"/>
        </w:rPr>
        <w:t xml:space="preserve"> Ақсоғым ауылдық округі</w:t>
      </w:r>
    </w:p>
    <w:bookmarkEnd w:id="313"/>
    <w:bookmarkStart w:name="z384" w:id="314"/>
    <w:p>
      <w:pPr>
        <w:spacing w:after="0"/>
        <w:ind w:left="0"/>
        <w:jc w:val="both"/>
      </w:pPr>
      <w:r>
        <w:rPr>
          <w:rFonts w:ascii="Times New Roman"/>
          <w:b w:val="false"/>
          <w:i w:val="false"/>
          <w:color w:val="000000"/>
          <w:sz w:val="28"/>
        </w:rPr>
        <w:t xml:space="preserve">
      </w:t>
      </w:r>
    </w:p>
    <w:bookmarkEnd w:id="314"/>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5" w:id="315"/>
    <w:p>
      <w:pPr>
        <w:spacing w:after="0"/>
        <w:ind w:left="0"/>
        <w:jc w:val="both"/>
      </w:pPr>
      <w:r>
        <w:rPr>
          <w:rFonts w:ascii="Times New Roman"/>
          <w:b w:val="false"/>
          <w:i w:val="false"/>
          <w:color w:val="000000"/>
          <w:sz w:val="28"/>
        </w:rPr>
        <w:t xml:space="preserve">
      </w:t>
      </w:r>
    </w:p>
    <w:bookmarkEnd w:id="315"/>
    <w:p>
      <w:pPr>
        <w:spacing w:after="0"/>
        <w:ind w:left="0"/>
        <w:jc w:val="both"/>
      </w:pPr>
      <w:r>
        <w:drawing>
          <wp:inline distT="0" distB="0" distL="0" distR="0">
            <wp:extent cx="78105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65-қосымша</w:t>
            </w:r>
          </w:p>
        </w:tc>
      </w:tr>
    </w:tbl>
    <w:bookmarkStart w:name="z387" w:id="316"/>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6"/>
    <w:bookmarkStart w:name="z388" w:id="317"/>
    <w:p>
      <w:pPr>
        <w:spacing w:after="0"/>
        <w:ind w:left="0"/>
        <w:jc w:val="left"/>
      </w:pPr>
      <w:r>
        <w:rPr>
          <w:rFonts w:ascii="Times New Roman"/>
          <w:b/>
          <w:i w:val="false"/>
          <w:color w:val="000000"/>
        </w:rPr>
        <w:t xml:space="preserve"> Ақсуат ауылдық округі</w:t>
      </w:r>
    </w:p>
    <w:bookmarkEnd w:id="317"/>
    <w:bookmarkStart w:name="z389" w:id="318"/>
    <w:p>
      <w:pPr>
        <w:spacing w:after="0"/>
        <w:ind w:left="0"/>
        <w:jc w:val="both"/>
      </w:pPr>
      <w:r>
        <w:rPr>
          <w:rFonts w:ascii="Times New Roman"/>
          <w:b w:val="false"/>
          <w:i w:val="false"/>
          <w:color w:val="000000"/>
          <w:sz w:val="28"/>
        </w:rPr>
        <w:t xml:space="preserve">
      </w:t>
      </w:r>
    </w:p>
    <w:bookmarkEnd w:id="318"/>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0" w:id="319"/>
    <w:p>
      <w:pPr>
        <w:spacing w:after="0"/>
        <w:ind w:left="0"/>
        <w:jc w:val="both"/>
      </w:pPr>
      <w:r>
        <w:rPr>
          <w:rFonts w:ascii="Times New Roman"/>
          <w:b w:val="false"/>
          <w:i w:val="false"/>
          <w:color w:val="000000"/>
          <w:sz w:val="28"/>
        </w:rPr>
        <w:t xml:space="preserve">
      </w:t>
      </w:r>
    </w:p>
    <w:bookmarkEnd w:id="319"/>
    <w:p>
      <w:pPr>
        <w:spacing w:after="0"/>
        <w:ind w:left="0"/>
        <w:jc w:val="both"/>
      </w:pPr>
      <w:r>
        <w:drawing>
          <wp:inline distT="0" distB="0" distL="0" distR="0">
            <wp:extent cx="78105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121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66-қосымша</w:t>
            </w:r>
          </w:p>
        </w:tc>
      </w:tr>
    </w:tbl>
    <w:bookmarkStart w:name="z392" w:id="320"/>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0"/>
    <w:bookmarkStart w:name="z393" w:id="321"/>
    <w:p>
      <w:pPr>
        <w:spacing w:after="0"/>
        <w:ind w:left="0"/>
        <w:jc w:val="left"/>
      </w:pPr>
      <w:r>
        <w:rPr>
          <w:rFonts w:ascii="Times New Roman"/>
          <w:b/>
          <w:i w:val="false"/>
          <w:color w:val="000000"/>
        </w:rPr>
        <w:t xml:space="preserve"> Аңқаты ауылдық округі</w:t>
      </w:r>
    </w:p>
    <w:bookmarkEnd w:id="321"/>
    <w:bookmarkStart w:name="z394" w:id="322"/>
    <w:p>
      <w:pPr>
        <w:spacing w:after="0"/>
        <w:ind w:left="0"/>
        <w:jc w:val="both"/>
      </w:pPr>
      <w:r>
        <w:rPr>
          <w:rFonts w:ascii="Times New Roman"/>
          <w:b w:val="false"/>
          <w:i w:val="false"/>
          <w:color w:val="000000"/>
          <w:sz w:val="28"/>
        </w:rPr>
        <w:t xml:space="preserve">
      </w:t>
      </w:r>
    </w:p>
    <w:bookmarkEnd w:id="322"/>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5" w:id="323"/>
    <w:p>
      <w:pPr>
        <w:spacing w:after="0"/>
        <w:ind w:left="0"/>
        <w:jc w:val="both"/>
      </w:pPr>
      <w:r>
        <w:rPr>
          <w:rFonts w:ascii="Times New Roman"/>
          <w:b w:val="false"/>
          <w:i w:val="false"/>
          <w:color w:val="000000"/>
          <w:sz w:val="28"/>
        </w:rPr>
        <w:t xml:space="preserve">
      </w:t>
      </w:r>
    </w:p>
    <w:bookmarkEnd w:id="323"/>
    <w:p>
      <w:pPr>
        <w:spacing w:after="0"/>
        <w:ind w:left="0"/>
        <w:jc w:val="both"/>
      </w:pPr>
      <w:r>
        <w:drawing>
          <wp:inline distT="0" distB="0" distL="0" distR="0">
            <wp:extent cx="78105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67-қосымша</w:t>
            </w:r>
          </w:p>
        </w:tc>
      </w:tr>
    </w:tbl>
    <w:bookmarkStart w:name="z397" w:id="324"/>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4"/>
    <w:bookmarkStart w:name="z398" w:id="325"/>
    <w:p>
      <w:pPr>
        <w:spacing w:after="0"/>
        <w:ind w:left="0"/>
        <w:jc w:val="left"/>
      </w:pPr>
      <w:r>
        <w:rPr>
          <w:rFonts w:ascii="Times New Roman"/>
          <w:b/>
          <w:i w:val="false"/>
          <w:color w:val="000000"/>
        </w:rPr>
        <w:t xml:space="preserve"> Богдановка ауылдық округі</w:t>
      </w:r>
    </w:p>
    <w:bookmarkEnd w:id="325"/>
    <w:bookmarkStart w:name="z399" w:id="326"/>
    <w:p>
      <w:pPr>
        <w:spacing w:after="0"/>
        <w:ind w:left="0"/>
        <w:jc w:val="both"/>
      </w:pPr>
      <w:r>
        <w:rPr>
          <w:rFonts w:ascii="Times New Roman"/>
          <w:b w:val="false"/>
          <w:i w:val="false"/>
          <w:color w:val="000000"/>
          <w:sz w:val="28"/>
        </w:rPr>
        <w:t xml:space="preserve">
      </w:t>
      </w:r>
    </w:p>
    <w:bookmarkEnd w:id="326"/>
    <w:p>
      <w:pPr>
        <w:spacing w:after="0"/>
        <w:ind w:left="0"/>
        <w:jc w:val="both"/>
      </w:pPr>
      <w:r>
        <w:drawing>
          <wp:inline distT="0" distB="0" distL="0" distR="0">
            <wp:extent cx="75819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5819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0" w:id="327"/>
    <w:p>
      <w:pPr>
        <w:spacing w:after="0"/>
        <w:ind w:left="0"/>
        <w:jc w:val="both"/>
      </w:pPr>
      <w:r>
        <w:rPr>
          <w:rFonts w:ascii="Times New Roman"/>
          <w:b w:val="false"/>
          <w:i w:val="false"/>
          <w:color w:val="000000"/>
          <w:sz w:val="28"/>
        </w:rPr>
        <w:t xml:space="preserve">
      </w:t>
      </w:r>
    </w:p>
    <w:bookmarkEnd w:id="327"/>
    <w:p>
      <w:pPr>
        <w:spacing w:after="0"/>
        <w:ind w:left="0"/>
        <w:jc w:val="both"/>
      </w:pPr>
      <w:r>
        <w:drawing>
          <wp:inline distT="0" distB="0" distL="0" distR="0">
            <wp:extent cx="78105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810500" cy="121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68-қосымша</w:t>
            </w:r>
          </w:p>
        </w:tc>
      </w:tr>
    </w:tbl>
    <w:bookmarkStart w:name="z402" w:id="328"/>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8"/>
    <w:bookmarkStart w:name="z403" w:id="329"/>
    <w:p>
      <w:pPr>
        <w:spacing w:after="0"/>
        <w:ind w:left="0"/>
        <w:jc w:val="left"/>
      </w:pPr>
      <w:r>
        <w:rPr>
          <w:rFonts w:ascii="Times New Roman"/>
          <w:b/>
          <w:i w:val="false"/>
          <w:color w:val="000000"/>
        </w:rPr>
        <w:t xml:space="preserve"> Долинное ауылдық округі</w:t>
      </w:r>
    </w:p>
    <w:bookmarkEnd w:id="329"/>
    <w:bookmarkStart w:name="z404" w:id="330"/>
    <w:p>
      <w:pPr>
        <w:spacing w:after="0"/>
        <w:ind w:left="0"/>
        <w:jc w:val="both"/>
      </w:pPr>
      <w:r>
        <w:rPr>
          <w:rFonts w:ascii="Times New Roman"/>
          <w:b w:val="false"/>
          <w:i w:val="false"/>
          <w:color w:val="000000"/>
          <w:sz w:val="28"/>
        </w:rPr>
        <w:t xml:space="preserve">
      </w:t>
      </w:r>
    </w:p>
    <w:bookmarkEnd w:id="330"/>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5" w:id="331"/>
    <w:p>
      <w:pPr>
        <w:spacing w:after="0"/>
        <w:ind w:left="0"/>
        <w:jc w:val="both"/>
      </w:pPr>
      <w:r>
        <w:rPr>
          <w:rFonts w:ascii="Times New Roman"/>
          <w:b w:val="false"/>
          <w:i w:val="false"/>
          <w:color w:val="000000"/>
          <w:sz w:val="28"/>
        </w:rPr>
        <w:t xml:space="preserve">
      </w:t>
      </w:r>
    </w:p>
    <w:bookmarkEnd w:id="331"/>
    <w:p>
      <w:pPr>
        <w:spacing w:after="0"/>
        <w:ind w:left="0"/>
        <w:jc w:val="both"/>
      </w:pPr>
      <w:r>
        <w:drawing>
          <wp:inline distT="0" distB="0" distL="0" distR="0">
            <wp:extent cx="7810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8105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69-қосымша</w:t>
            </w:r>
          </w:p>
        </w:tc>
      </w:tr>
    </w:tbl>
    <w:bookmarkStart w:name="z407" w:id="332"/>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32"/>
    <w:bookmarkStart w:name="z408" w:id="333"/>
    <w:p>
      <w:pPr>
        <w:spacing w:after="0"/>
        <w:ind w:left="0"/>
        <w:jc w:val="left"/>
      </w:pPr>
      <w:r>
        <w:rPr>
          <w:rFonts w:ascii="Times New Roman"/>
          <w:b/>
          <w:i w:val="false"/>
          <w:color w:val="000000"/>
        </w:rPr>
        <w:t xml:space="preserve"> Новопавловка ауылдық округі</w:t>
      </w:r>
    </w:p>
    <w:bookmarkEnd w:id="333"/>
    <w:bookmarkStart w:name="z409" w:id="334"/>
    <w:p>
      <w:pPr>
        <w:spacing w:after="0"/>
        <w:ind w:left="0"/>
        <w:jc w:val="both"/>
      </w:pPr>
      <w:r>
        <w:rPr>
          <w:rFonts w:ascii="Times New Roman"/>
          <w:b w:val="false"/>
          <w:i w:val="false"/>
          <w:color w:val="000000"/>
          <w:sz w:val="28"/>
        </w:rPr>
        <w:t xml:space="preserve">
      </w:t>
      </w:r>
    </w:p>
    <w:bookmarkEnd w:id="334"/>
    <w:p>
      <w:pPr>
        <w:spacing w:after="0"/>
        <w:ind w:left="0"/>
        <w:jc w:val="both"/>
      </w:pPr>
      <w:r>
        <w:drawing>
          <wp:inline distT="0" distB="0" distL="0" distR="0">
            <wp:extent cx="66294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66294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0" w:id="335"/>
    <w:p>
      <w:pPr>
        <w:spacing w:after="0"/>
        <w:ind w:left="0"/>
        <w:jc w:val="both"/>
      </w:pPr>
      <w:r>
        <w:rPr>
          <w:rFonts w:ascii="Times New Roman"/>
          <w:b w:val="false"/>
          <w:i w:val="false"/>
          <w:color w:val="000000"/>
          <w:sz w:val="28"/>
        </w:rPr>
        <w:t xml:space="preserve">
      </w:t>
      </w:r>
    </w:p>
    <w:bookmarkEnd w:id="335"/>
    <w:p>
      <w:pPr>
        <w:spacing w:after="0"/>
        <w:ind w:left="0"/>
        <w:jc w:val="both"/>
      </w:pPr>
      <w:r>
        <w:drawing>
          <wp:inline distT="0" distB="0" distL="0" distR="0">
            <wp:extent cx="78105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810500" cy="120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70-қосымша</w:t>
            </w:r>
          </w:p>
        </w:tc>
      </w:tr>
    </w:tbl>
    <w:bookmarkStart w:name="z412" w:id="336"/>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36"/>
    <w:bookmarkStart w:name="z413" w:id="337"/>
    <w:p>
      <w:pPr>
        <w:spacing w:after="0"/>
        <w:ind w:left="0"/>
        <w:jc w:val="left"/>
      </w:pPr>
      <w:r>
        <w:rPr>
          <w:rFonts w:ascii="Times New Roman"/>
          <w:b/>
          <w:i w:val="false"/>
          <w:color w:val="000000"/>
        </w:rPr>
        <w:t xml:space="preserve"> Подстепное ауылдық округі</w:t>
      </w:r>
    </w:p>
    <w:bookmarkEnd w:id="337"/>
    <w:bookmarkStart w:name="z414" w:id="338"/>
    <w:p>
      <w:pPr>
        <w:spacing w:after="0"/>
        <w:ind w:left="0"/>
        <w:jc w:val="both"/>
      </w:pPr>
      <w:r>
        <w:rPr>
          <w:rFonts w:ascii="Times New Roman"/>
          <w:b w:val="false"/>
          <w:i w:val="false"/>
          <w:color w:val="000000"/>
          <w:sz w:val="28"/>
        </w:rPr>
        <w:t xml:space="preserve">
      </w:t>
      </w:r>
    </w:p>
    <w:bookmarkEnd w:id="338"/>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5" w:id="339"/>
    <w:p>
      <w:pPr>
        <w:spacing w:after="0"/>
        <w:ind w:left="0"/>
        <w:jc w:val="both"/>
      </w:pPr>
      <w:r>
        <w:rPr>
          <w:rFonts w:ascii="Times New Roman"/>
          <w:b w:val="false"/>
          <w:i w:val="false"/>
          <w:color w:val="000000"/>
          <w:sz w:val="28"/>
        </w:rPr>
        <w:t xml:space="preserve">
      </w:t>
      </w:r>
    </w:p>
    <w:bookmarkEnd w:id="339"/>
    <w:p>
      <w:pPr>
        <w:spacing w:after="0"/>
        <w:ind w:left="0"/>
        <w:jc w:val="both"/>
      </w:pPr>
      <w:r>
        <w:drawing>
          <wp:inline distT="0" distB="0" distL="0" distR="0">
            <wp:extent cx="78105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810500" cy="120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71-қосымша</w:t>
            </w:r>
          </w:p>
        </w:tc>
      </w:tr>
    </w:tbl>
    <w:bookmarkStart w:name="z417" w:id="340"/>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40"/>
    <w:bookmarkStart w:name="z418" w:id="341"/>
    <w:p>
      <w:pPr>
        <w:spacing w:after="0"/>
        <w:ind w:left="0"/>
        <w:jc w:val="left"/>
      </w:pPr>
      <w:r>
        <w:rPr>
          <w:rFonts w:ascii="Times New Roman"/>
          <w:b/>
          <w:i w:val="false"/>
          <w:color w:val="000000"/>
        </w:rPr>
        <w:t xml:space="preserve"> Покатиловка ауылдық округі</w:t>
      </w:r>
    </w:p>
    <w:bookmarkEnd w:id="341"/>
    <w:bookmarkStart w:name="z419" w:id="342"/>
    <w:p>
      <w:pPr>
        <w:spacing w:after="0"/>
        <w:ind w:left="0"/>
        <w:jc w:val="both"/>
      </w:pPr>
      <w:r>
        <w:rPr>
          <w:rFonts w:ascii="Times New Roman"/>
          <w:b w:val="false"/>
          <w:i w:val="false"/>
          <w:color w:val="000000"/>
          <w:sz w:val="28"/>
        </w:rPr>
        <w:t xml:space="preserve">
      </w:t>
      </w:r>
    </w:p>
    <w:bookmarkEnd w:id="342"/>
    <w:p>
      <w:pPr>
        <w:spacing w:after="0"/>
        <w:ind w:left="0"/>
        <w:jc w:val="both"/>
      </w:pPr>
      <w:r>
        <w:drawing>
          <wp:inline distT="0" distB="0" distL="0" distR="0">
            <wp:extent cx="64389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64389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0" w:id="343"/>
    <w:p>
      <w:pPr>
        <w:spacing w:after="0"/>
        <w:ind w:left="0"/>
        <w:jc w:val="both"/>
      </w:pPr>
      <w:r>
        <w:rPr>
          <w:rFonts w:ascii="Times New Roman"/>
          <w:b w:val="false"/>
          <w:i w:val="false"/>
          <w:color w:val="000000"/>
          <w:sz w:val="28"/>
        </w:rPr>
        <w:t xml:space="preserve">
      </w:t>
      </w:r>
    </w:p>
    <w:bookmarkEnd w:id="343"/>
    <w:p>
      <w:pPr>
        <w:spacing w:after="0"/>
        <w:ind w:left="0"/>
        <w:jc w:val="both"/>
      </w:pPr>
      <w:r>
        <w:drawing>
          <wp:inline distT="0" distB="0" distL="0" distR="0">
            <wp:extent cx="78105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810500" cy="133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72-қосымша</w:t>
            </w:r>
          </w:p>
        </w:tc>
      </w:tr>
    </w:tbl>
    <w:bookmarkStart w:name="z422" w:id="344"/>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44"/>
    <w:bookmarkStart w:name="z423" w:id="345"/>
    <w:p>
      <w:pPr>
        <w:spacing w:after="0"/>
        <w:ind w:left="0"/>
        <w:jc w:val="left"/>
      </w:pPr>
      <w:r>
        <w:rPr>
          <w:rFonts w:ascii="Times New Roman"/>
          <w:b/>
          <w:i w:val="false"/>
          <w:color w:val="000000"/>
        </w:rPr>
        <w:t xml:space="preserve"> Приречное ауылдық округі</w:t>
      </w:r>
    </w:p>
    <w:bookmarkEnd w:id="345"/>
    <w:bookmarkStart w:name="z424" w:id="346"/>
    <w:p>
      <w:pPr>
        <w:spacing w:after="0"/>
        <w:ind w:left="0"/>
        <w:jc w:val="both"/>
      </w:pPr>
      <w:r>
        <w:rPr>
          <w:rFonts w:ascii="Times New Roman"/>
          <w:b w:val="false"/>
          <w:i w:val="false"/>
          <w:color w:val="000000"/>
          <w:sz w:val="28"/>
        </w:rPr>
        <w:t xml:space="preserve">
      </w:t>
      </w:r>
    </w:p>
    <w:bookmarkEnd w:id="346"/>
    <w:p>
      <w:pPr>
        <w:spacing w:after="0"/>
        <w:ind w:left="0"/>
        <w:jc w:val="both"/>
      </w:pPr>
      <w:r>
        <w:drawing>
          <wp:inline distT="0" distB="0" distL="0" distR="0">
            <wp:extent cx="69596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69596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 w:id="347"/>
    <w:p>
      <w:pPr>
        <w:spacing w:after="0"/>
        <w:ind w:left="0"/>
        <w:jc w:val="both"/>
      </w:pPr>
      <w:r>
        <w:rPr>
          <w:rFonts w:ascii="Times New Roman"/>
          <w:b w:val="false"/>
          <w:i w:val="false"/>
          <w:color w:val="000000"/>
          <w:sz w:val="28"/>
        </w:rPr>
        <w:t xml:space="preserve">
      </w:t>
      </w:r>
    </w:p>
    <w:bookmarkEnd w:id="347"/>
    <w:p>
      <w:pPr>
        <w:spacing w:after="0"/>
        <w:ind w:left="0"/>
        <w:jc w:val="both"/>
      </w:pPr>
      <w:r>
        <w:drawing>
          <wp:inline distT="0" distB="0" distL="0" distR="0">
            <wp:extent cx="77978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7797800" cy="121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73-қосымша</w:t>
            </w:r>
          </w:p>
        </w:tc>
      </w:tr>
    </w:tbl>
    <w:bookmarkStart w:name="z427" w:id="348"/>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48"/>
    <w:bookmarkStart w:name="z428" w:id="349"/>
    <w:p>
      <w:pPr>
        <w:spacing w:after="0"/>
        <w:ind w:left="0"/>
        <w:jc w:val="left"/>
      </w:pPr>
      <w:r>
        <w:rPr>
          <w:rFonts w:ascii="Times New Roman"/>
          <w:b/>
          <w:i w:val="false"/>
          <w:color w:val="000000"/>
        </w:rPr>
        <w:t xml:space="preserve"> Ұзынкөл ауылдық округі</w:t>
      </w:r>
    </w:p>
    <w:bookmarkEnd w:id="349"/>
    <w:bookmarkStart w:name="z429" w:id="350"/>
    <w:p>
      <w:pPr>
        <w:spacing w:after="0"/>
        <w:ind w:left="0"/>
        <w:jc w:val="both"/>
      </w:pPr>
      <w:r>
        <w:rPr>
          <w:rFonts w:ascii="Times New Roman"/>
          <w:b w:val="false"/>
          <w:i w:val="false"/>
          <w:color w:val="000000"/>
          <w:sz w:val="28"/>
        </w:rPr>
        <w:t xml:space="preserve">
      </w:t>
      </w:r>
    </w:p>
    <w:bookmarkEnd w:id="350"/>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0" w:id="351"/>
    <w:p>
      <w:pPr>
        <w:spacing w:after="0"/>
        <w:ind w:left="0"/>
        <w:jc w:val="both"/>
      </w:pPr>
      <w:r>
        <w:rPr>
          <w:rFonts w:ascii="Times New Roman"/>
          <w:b w:val="false"/>
          <w:i w:val="false"/>
          <w:color w:val="000000"/>
          <w:sz w:val="28"/>
        </w:rPr>
        <w:t xml:space="preserve">
      </w:t>
      </w:r>
    </w:p>
    <w:bookmarkEnd w:id="351"/>
    <w:p>
      <w:pPr>
        <w:spacing w:after="0"/>
        <w:ind w:left="0"/>
        <w:jc w:val="both"/>
      </w:pPr>
      <w:r>
        <w:drawing>
          <wp:inline distT="0" distB="0" distL="0" distR="0">
            <wp:extent cx="77978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7797800" cy="121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74-қосымша</w:t>
            </w:r>
          </w:p>
        </w:tc>
      </w:tr>
    </w:tbl>
    <w:bookmarkStart w:name="z432" w:id="352"/>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52"/>
    <w:bookmarkStart w:name="z433" w:id="353"/>
    <w:p>
      <w:pPr>
        <w:spacing w:after="0"/>
        <w:ind w:left="0"/>
        <w:jc w:val="left"/>
      </w:pPr>
      <w:r>
        <w:rPr>
          <w:rFonts w:ascii="Times New Roman"/>
          <w:b/>
          <w:i w:val="false"/>
          <w:color w:val="000000"/>
        </w:rPr>
        <w:t xml:space="preserve"> Федоровка ауылдық округі</w:t>
      </w:r>
    </w:p>
    <w:bookmarkEnd w:id="353"/>
    <w:bookmarkStart w:name="z434" w:id="354"/>
    <w:p>
      <w:pPr>
        <w:spacing w:after="0"/>
        <w:ind w:left="0"/>
        <w:jc w:val="both"/>
      </w:pPr>
      <w:r>
        <w:rPr>
          <w:rFonts w:ascii="Times New Roman"/>
          <w:b w:val="false"/>
          <w:i w:val="false"/>
          <w:color w:val="000000"/>
          <w:sz w:val="28"/>
        </w:rPr>
        <w:t xml:space="preserve">
      </w:t>
      </w:r>
    </w:p>
    <w:bookmarkEnd w:id="354"/>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5" w:id="355"/>
    <w:p>
      <w:pPr>
        <w:spacing w:after="0"/>
        <w:ind w:left="0"/>
        <w:jc w:val="both"/>
      </w:pPr>
      <w:r>
        <w:rPr>
          <w:rFonts w:ascii="Times New Roman"/>
          <w:b w:val="false"/>
          <w:i w:val="false"/>
          <w:color w:val="000000"/>
          <w:sz w:val="28"/>
        </w:rPr>
        <w:t xml:space="preserve">
      </w:t>
      </w:r>
    </w:p>
    <w:bookmarkEnd w:id="355"/>
    <w:p>
      <w:pPr>
        <w:spacing w:after="0"/>
        <w:ind w:left="0"/>
        <w:jc w:val="both"/>
      </w:pPr>
      <w:r>
        <w:drawing>
          <wp:inline distT="0" distB="0" distL="0" distR="0">
            <wp:extent cx="77597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77597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75-қосымша</w:t>
            </w:r>
          </w:p>
        </w:tc>
      </w:tr>
    </w:tbl>
    <w:bookmarkStart w:name="z437" w:id="356"/>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w:t>
      </w:r>
    </w:p>
    <w:bookmarkEnd w:id="356"/>
    <w:bookmarkStart w:name="z438" w:id="357"/>
    <w:p>
      <w:pPr>
        <w:spacing w:after="0"/>
        <w:ind w:left="0"/>
        <w:jc w:val="left"/>
      </w:pPr>
      <w:r>
        <w:rPr>
          <w:rFonts w:ascii="Times New Roman"/>
          <w:b/>
          <w:i w:val="false"/>
          <w:color w:val="000000"/>
        </w:rPr>
        <w:t xml:space="preserve"> Шаған ауылдық округі</w:t>
      </w:r>
    </w:p>
    <w:bookmarkEnd w:id="357"/>
    <w:bookmarkStart w:name="z439" w:id="358"/>
    <w:p>
      <w:pPr>
        <w:spacing w:after="0"/>
        <w:ind w:left="0"/>
        <w:jc w:val="both"/>
      </w:pPr>
      <w:r>
        <w:rPr>
          <w:rFonts w:ascii="Times New Roman"/>
          <w:b w:val="false"/>
          <w:i w:val="false"/>
          <w:color w:val="000000"/>
          <w:sz w:val="28"/>
        </w:rPr>
        <w:t xml:space="preserve">
      </w:t>
      </w:r>
    </w:p>
    <w:bookmarkEnd w:id="358"/>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0" w:id="359"/>
    <w:p>
      <w:pPr>
        <w:spacing w:after="0"/>
        <w:ind w:left="0"/>
        <w:jc w:val="both"/>
      </w:pPr>
      <w:r>
        <w:rPr>
          <w:rFonts w:ascii="Times New Roman"/>
          <w:b w:val="false"/>
          <w:i w:val="false"/>
          <w:color w:val="000000"/>
          <w:sz w:val="28"/>
        </w:rPr>
        <w:t xml:space="preserve">
      </w:t>
      </w:r>
    </w:p>
    <w:bookmarkEnd w:id="359"/>
    <w:p>
      <w:pPr>
        <w:spacing w:after="0"/>
        <w:ind w:left="0"/>
        <w:jc w:val="both"/>
      </w:pPr>
      <w:r>
        <w:drawing>
          <wp:inline distT="0" distB="0" distL="0" distR="0">
            <wp:extent cx="781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78105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76-қосымша</w:t>
            </w:r>
          </w:p>
        </w:tc>
      </w:tr>
    </w:tbl>
    <w:bookmarkStart w:name="z442" w:id="360"/>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w:t>
      </w:r>
    </w:p>
    <w:bookmarkEnd w:id="360"/>
    <w:bookmarkStart w:name="z443" w:id="361"/>
    <w:p>
      <w:pPr>
        <w:spacing w:after="0"/>
        <w:ind w:left="0"/>
        <w:jc w:val="left"/>
      </w:pPr>
      <w:r>
        <w:rPr>
          <w:rFonts w:ascii="Times New Roman"/>
          <w:b/>
          <w:i w:val="false"/>
          <w:color w:val="000000"/>
        </w:rPr>
        <w:t xml:space="preserve"> Шағатай ауылдық округі</w:t>
      </w:r>
    </w:p>
    <w:bookmarkEnd w:id="361"/>
    <w:bookmarkStart w:name="z444" w:id="362"/>
    <w:p>
      <w:pPr>
        <w:spacing w:after="0"/>
        <w:ind w:left="0"/>
        <w:jc w:val="both"/>
      </w:pPr>
      <w:r>
        <w:rPr>
          <w:rFonts w:ascii="Times New Roman"/>
          <w:b w:val="false"/>
          <w:i w:val="false"/>
          <w:color w:val="000000"/>
          <w:sz w:val="28"/>
        </w:rPr>
        <w:t xml:space="preserve">
      </w:t>
      </w:r>
    </w:p>
    <w:bookmarkEnd w:id="362"/>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5" w:id="363"/>
    <w:p>
      <w:pPr>
        <w:spacing w:after="0"/>
        <w:ind w:left="0"/>
        <w:jc w:val="both"/>
      </w:pPr>
      <w:r>
        <w:rPr>
          <w:rFonts w:ascii="Times New Roman"/>
          <w:b w:val="false"/>
          <w:i w:val="false"/>
          <w:color w:val="000000"/>
          <w:sz w:val="28"/>
        </w:rPr>
        <w:t xml:space="preserve">
      </w:t>
      </w:r>
    </w:p>
    <w:bookmarkEnd w:id="363"/>
    <w:p>
      <w:pPr>
        <w:spacing w:after="0"/>
        <w:ind w:left="0"/>
        <w:jc w:val="both"/>
      </w:pPr>
      <w:r>
        <w:drawing>
          <wp:inline distT="0" distB="0" distL="0" distR="0">
            <wp:extent cx="78105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7810500" cy="121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77-қосымша</w:t>
            </w:r>
          </w:p>
        </w:tc>
      </w:tr>
    </w:tbl>
    <w:bookmarkStart w:name="z447" w:id="364"/>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w:t>
      </w:r>
    </w:p>
    <w:bookmarkEnd w:id="364"/>
    <w:bookmarkStart w:name="z448" w:id="365"/>
    <w:p>
      <w:pPr>
        <w:spacing w:after="0"/>
        <w:ind w:left="0"/>
        <w:jc w:val="left"/>
      </w:pPr>
      <w:r>
        <w:rPr>
          <w:rFonts w:ascii="Times New Roman"/>
          <w:b/>
          <w:i w:val="false"/>
          <w:color w:val="000000"/>
        </w:rPr>
        <w:t xml:space="preserve"> Шалқар ауылдық округі</w:t>
      </w:r>
    </w:p>
    <w:bookmarkEnd w:id="365"/>
    <w:bookmarkStart w:name="z449" w:id="366"/>
    <w:p>
      <w:pPr>
        <w:spacing w:after="0"/>
        <w:ind w:left="0"/>
        <w:jc w:val="both"/>
      </w:pPr>
      <w:r>
        <w:rPr>
          <w:rFonts w:ascii="Times New Roman"/>
          <w:b w:val="false"/>
          <w:i w:val="false"/>
          <w:color w:val="000000"/>
          <w:sz w:val="28"/>
        </w:rPr>
        <w:t xml:space="preserve">
      </w:t>
      </w:r>
    </w:p>
    <w:bookmarkEnd w:id="366"/>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0" w:id="367"/>
    <w:p>
      <w:pPr>
        <w:spacing w:after="0"/>
        <w:ind w:left="0"/>
        <w:jc w:val="both"/>
      </w:pPr>
      <w:r>
        <w:rPr>
          <w:rFonts w:ascii="Times New Roman"/>
          <w:b w:val="false"/>
          <w:i w:val="false"/>
          <w:color w:val="000000"/>
          <w:sz w:val="28"/>
        </w:rPr>
        <w:t xml:space="preserve">
      </w:t>
      </w:r>
    </w:p>
    <w:bookmarkEnd w:id="367"/>
    <w:p>
      <w:pPr>
        <w:spacing w:after="0"/>
        <w:ind w:left="0"/>
        <w:jc w:val="both"/>
      </w:pPr>
      <w:r>
        <w:drawing>
          <wp:inline distT="0" distB="0" distL="0" distR="0">
            <wp:extent cx="7810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78105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78-қосымша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қанағаттандыру үшiн қажеттi жайылымдардың сыртқы мен iшкi шекаралары және аландары белгіленген картасы Ақжайық ауылдық округі</w:t>
      </w:r>
    </w:p>
    <w:p>
      <w:pPr>
        <w:spacing w:after="0"/>
        <w:ind w:left="0"/>
        <w:jc w:val="left"/>
      </w:pPr>
      <w:r>
        <w:br/>
      </w:r>
    </w:p>
    <w:p>
      <w:pPr>
        <w:spacing w:after="0"/>
        <w:ind w:left="0"/>
        <w:jc w:val="both"/>
      </w:pPr>
      <w:r>
        <w:drawing>
          <wp:inline distT="0" distB="0" distL="0" distR="0">
            <wp:extent cx="7810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78105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79-қосымша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қанағаттандыру үшiн қажеттi жайылымдардың сыртқы мен iшкi шекаралары және аландары белгіленген картасы Ақсоғым ауылдық округі</w:t>
      </w:r>
    </w:p>
    <w:p>
      <w:pPr>
        <w:spacing w:after="0"/>
        <w:ind w:left="0"/>
        <w:jc w:val="left"/>
      </w:pPr>
      <w:r>
        <w:br/>
      </w:r>
    </w:p>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80-қосымша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қанағаттандыру үшiн қажеттi жайылымдардың сыртқы мен iшкi шекаралары және аландары белгіленген картасы Ақсуат ауылдық округі</w:t>
      </w:r>
    </w:p>
    <w:p>
      <w:pPr>
        <w:spacing w:after="0"/>
        <w:ind w:left="0"/>
        <w:jc w:val="left"/>
      </w:pPr>
      <w:r>
        <w:br/>
      </w:r>
    </w:p>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81-қосымша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қанағаттандыру үшiн қажеттi жайылымдардың сыртқы мен iшкi шекаралары және аландары белгіленген картасы Аңқаты ауылдық округі</w:t>
      </w:r>
    </w:p>
    <w:p>
      <w:pPr>
        <w:spacing w:after="0"/>
        <w:ind w:left="0"/>
        <w:jc w:val="left"/>
      </w:pPr>
      <w:r>
        <w:br/>
      </w:r>
    </w:p>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82-қосымша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қанағаттандыру үшiн қажеттi жайылымдардың сыртқы мен iшкi шекаралары және аландары белгіленген картасы Богдановка ауылдық округі</w:t>
      </w:r>
    </w:p>
    <w:p>
      <w:pPr>
        <w:spacing w:after="0"/>
        <w:ind w:left="0"/>
        <w:jc w:val="left"/>
      </w:pPr>
      <w:r>
        <w:br/>
      </w:r>
    </w:p>
    <w:p>
      <w:pPr>
        <w:spacing w:after="0"/>
        <w:ind w:left="0"/>
        <w:jc w:val="both"/>
      </w:pPr>
      <w:r>
        <w:drawing>
          <wp:inline distT="0" distB="0" distL="0" distR="0">
            <wp:extent cx="64770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64770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83-қосымша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қанағаттандыру үшiн қажеттi жайылымдардың сыртқы мен iшкi шекаралары және аландары белгіленген картасы Долинное ауылдық округі</w:t>
      </w:r>
    </w:p>
    <w:p>
      <w:pPr>
        <w:spacing w:after="0"/>
        <w:ind w:left="0"/>
        <w:jc w:val="left"/>
      </w:pPr>
      <w:r>
        <w:br/>
      </w:r>
    </w:p>
    <w:p>
      <w:pPr>
        <w:spacing w:after="0"/>
        <w:ind w:left="0"/>
        <w:jc w:val="both"/>
      </w:pPr>
      <w:r>
        <w:drawing>
          <wp:inline distT="0" distB="0" distL="0" distR="0">
            <wp:extent cx="70231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70231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84-қосымша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қанағаттандыру үшiн қажеттi жайылымдардың сыртқы мен iшкi шекаралары және аландары белгіленген картасы Новопавловка ауылдық округі</w:t>
      </w:r>
    </w:p>
    <w:p>
      <w:pPr>
        <w:spacing w:after="0"/>
        <w:ind w:left="0"/>
        <w:jc w:val="left"/>
      </w:pPr>
      <w:r>
        <w:br/>
      </w:r>
    </w:p>
    <w:p>
      <w:pPr>
        <w:spacing w:after="0"/>
        <w:ind w:left="0"/>
        <w:jc w:val="both"/>
      </w:pPr>
      <w:r>
        <w:drawing>
          <wp:inline distT="0" distB="0" distL="0" distR="0">
            <wp:extent cx="72898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72898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85-қосымша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қанағаттандыру үшiн қажеттi жайылымдардың сыртқы мен iшкi шекаралары және аландары белгіленген картасы Подстепное ауылдық округі</w:t>
      </w:r>
    </w:p>
    <w:p>
      <w:pPr>
        <w:spacing w:after="0"/>
        <w:ind w:left="0"/>
        <w:jc w:val="left"/>
      </w:pPr>
      <w:r>
        <w:br/>
      </w:r>
    </w:p>
    <w:p>
      <w:pPr>
        <w:spacing w:after="0"/>
        <w:ind w:left="0"/>
        <w:jc w:val="both"/>
      </w:pPr>
      <w:r>
        <w:drawing>
          <wp:inline distT="0" distB="0" distL="0" distR="0">
            <wp:extent cx="77724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77724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86-қосымша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қанағаттандыру үшiн қажеттi жайылымдардың сыртқы мен iшкi шекаралары және аландары белгіленген картасы Покатиловка ауылдық округі</w:t>
      </w:r>
    </w:p>
    <w:p>
      <w:pPr>
        <w:spacing w:after="0"/>
        <w:ind w:left="0"/>
        <w:jc w:val="left"/>
      </w:pPr>
      <w:r>
        <w:br/>
      </w:r>
    </w:p>
    <w:p>
      <w:pPr>
        <w:spacing w:after="0"/>
        <w:ind w:left="0"/>
        <w:jc w:val="both"/>
      </w:pPr>
      <w:r>
        <w:drawing>
          <wp:inline distT="0" distB="0" distL="0" distR="0">
            <wp:extent cx="76962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76962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87-қосымша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қанағаттандыру үшiн қажеттi жайылымдардың сыртқы мен iшкi шекаралары және аландары белгіленген картасы Приречное ауылдық округі</w:t>
      </w:r>
    </w:p>
    <w:p>
      <w:pPr>
        <w:spacing w:after="0"/>
        <w:ind w:left="0"/>
        <w:jc w:val="left"/>
      </w:pPr>
      <w:r>
        <w:br/>
      </w:r>
    </w:p>
    <w:p>
      <w:pPr>
        <w:spacing w:after="0"/>
        <w:ind w:left="0"/>
        <w:jc w:val="both"/>
      </w:pPr>
      <w:r>
        <w:drawing>
          <wp:inline distT="0" distB="0" distL="0" distR="0">
            <wp:extent cx="76073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76073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88-қосымша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қанағаттандыру үшiн қажеттi жайылымдардың сыртқы мен iшкi шекаралары және аландары белгіленген картасы Ұзынкөл ауылдық округі</w:t>
      </w:r>
    </w:p>
    <w:p>
      <w:pPr>
        <w:spacing w:after="0"/>
        <w:ind w:left="0"/>
        <w:jc w:val="left"/>
      </w:pPr>
      <w:r>
        <w:br/>
      </w:r>
    </w:p>
    <w:p>
      <w:pPr>
        <w:spacing w:after="0"/>
        <w:ind w:left="0"/>
        <w:jc w:val="both"/>
      </w:pPr>
      <w:r>
        <w:drawing>
          <wp:inline distT="0" distB="0" distL="0" distR="0">
            <wp:extent cx="77089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77089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89-қосымша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қанағаттандыру үшiн қажеттi жайылымдардың сыртқы мен iшкi шекаралары және аландары белгіленген картасы Федоровка ауылдық округі</w:t>
      </w:r>
    </w:p>
    <w:p>
      <w:pPr>
        <w:spacing w:after="0"/>
        <w:ind w:left="0"/>
        <w:jc w:val="left"/>
      </w:pPr>
      <w:r>
        <w:br/>
      </w:r>
    </w:p>
    <w:p>
      <w:pPr>
        <w:spacing w:after="0"/>
        <w:ind w:left="0"/>
        <w:jc w:val="both"/>
      </w:pPr>
      <w:r>
        <w:drawing>
          <wp:inline distT="0" distB="0" distL="0" distR="0">
            <wp:extent cx="76962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76962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90-қосымша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қанағаттандыру үшiн қажеттi жайылымдардың сыртқы мен iшкi шекаралары және аландары белгіленген картасы Шаған ауылдық округі</w:t>
      </w:r>
    </w:p>
    <w:p>
      <w:pPr>
        <w:spacing w:after="0"/>
        <w:ind w:left="0"/>
        <w:jc w:val="left"/>
      </w:pPr>
      <w:r>
        <w:br/>
      </w:r>
    </w:p>
    <w:p>
      <w:pPr>
        <w:spacing w:after="0"/>
        <w:ind w:left="0"/>
        <w:jc w:val="both"/>
      </w:pPr>
      <w:r>
        <w:drawing>
          <wp:inline distT="0" distB="0" distL="0" distR="0">
            <wp:extent cx="76200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76200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91-қосымша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қанағаттандыру үшiн қажеттi жайылымдардың сыртқы мен iшкi шекаралары және аландары белгіленген картасы Шағатай ауылдық округі</w:t>
      </w:r>
    </w:p>
    <w:p>
      <w:pPr>
        <w:spacing w:after="0"/>
        <w:ind w:left="0"/>
        <w:jc w:val="left"/>
      </w:pPr>
      <w:r>
        <w:br/>
      </w:r>
    </w:p>
    <w:p>
      <w:pPr>
        <w:spacing w:after="0"/>
        <w:ind w:left="0"/>
        <w:jc w:val="both"/>
      </w:pPr>
      <w:r>
        <w:drawing>
          <wp:inline distT="0" distB="0" distL="0" distR="0">
            <wp:extent cx="78105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78105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Теректі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92-қосымша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қанағаттандыру үшiн қажеттi жайылымдардың сыртқы мен iшкi шекаралары және аландары белгіленген картасы Шалқар ауылдық округі</w:t>
      </w:r>
    </w:p>
    <w:p>
      <w:pPr>
        <w:spacing w:after="0"/>
        <w:ind w:left="0"/>
        <w:jc w:val="left"/>
      </w:pPr>
      <w:r>
        <w:br/>
      </w:r>
    </w:p>
    <w:p>
      <w:pPr>
        <w:spacing w:after="0"/>
        <w:ind w:left="0"/>
        <w:jc w:val="both"/>
      </w:pPr>
      <w:r>
        <w:drawing>
          <wp:inline distT="0" distB="0" distL="0" distR="0">
            <wp:extent cx="78105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78105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