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1f75b" w14:textId="321f7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Бородулиха ауданы Жезкент кенттік округінің бюджеті туралы</w:t>
      </w:r>
    </w:p>
    <w:p>
      <w:pPr>
        <w:spacing w:after="0"/>
        <w:ind w:left="0"/>
        <w:jc w:val="both"/>
      </w:pPr>
      <w:r>
        <w:rPr>
          <w:rFonts w:ascii="Times New Roman"/>
          <w:b w:val="false"/>
          <w:i w:val="false"/>
          <w:color w:val="000000"/>
          <w:sz w:val="28"/>
        </w:rPr>
        <w:t>Шығыс Қазақстан облысы Бородулиха аудандық мәслихатының 2021 жылғы 19 қаңтардағы № 2-7-VII шешімі. Шығыс Қазақстан облысының Әділет департаментінде 2021 жылғы 26 қаңтарда № 8374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u w:val="single"/>
        </w:rPr>
        <w:t>-бабының</w:t>
      </w:r>
      <w:r>
        <w:rPr>
          <w:rFonts w:ascii="Times New Roman"/>
          <w:b w:val="false"/>
          <w:i w:val="false"/>
          <w:color w:val="000000"/>
          <w:sz w:val="28"/>
        </w:rPr>
        <w:t xml:space="preserve"> 2-тармағына, </w:t>
      </w:r>
      <w:r>
        <w:rPr>
          <w:rFonts w:ascii="Times New Roman"/>
          <w:b w:val="false"/>
          <w:i w:val="false"/>
          <w:color w:val="000000"/>
          <w:sz w:val="28"/>
        </w:rPr>
        <w:t>75-бабының</w:t>
      </w:r>
      <w:r>
        <w:rPr>
          <w:rFonts w:ascii="Times New Roman"/>
          <w:b w:val="false"/>
          <w:i w:val="false"/>
          <w:color w:val="000000"/>
          <w:sz w:val="28"/>
        </w:rPr>
        <w:t xml:space="preserve"> 2-тармағына,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Бородулиха аудандық мәслихатының 2020 жылғы 25 желтоқсандағы № 56-5-VI "2021-2023 жылдарға арналған аудандық бюджет туралы" (Нормативтік құқықтық актілерді мемлекеттік тіркеу тізілімінде 8256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Бородулиха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2021-2023 жылдарға арналған Жезкент кенттік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1"/>
    <w:p>
      <w:pPr>
        <w:spacing w:after="0"/>
        <w:ind w:left="0"/>
        <w:jc w:val="both"/>
      </w:pPr>
      <w:r>
        <w:rPr>
          <w:rFonts w:ascii="Times New Roman"/>
          <w:b w:val="false"/>
          <w:i w:val="false"/>
          <w:color w:val="000000"/>
          <w:sz w:val="28"/>
        </w:rPr>
        <w:t>
      1) кірістер – 74515,6 мың теңге, соның ішінде:</w:t>
      </w:r>
    </w:p>
    <w:p>
      <w:pPr>
        <w:spacing w:after="0"/>
        <w:ind w:left="0"/>
        <w:jc w:val="both"/>
      </w:pPr>
      <w:r>
        <w:rPr>
          <w:rFonts w:ascii="Times New Roman"/>
          <w:b w:val="false"/>
          <w:i w:val="false"/>
          <w:color w:val="000000"/>
          <w:sz w:val="28"/>
        </w:rPr>
        <w:t>
      салықтық түсімдер – 28027,6 мың теңге;</w:t>
      </w:r>
    </w:p>
    <w:p>
      <w:pPr>
        <w:spacing w:after="0"/>
        <w:ind w:left="0"/>
        <w:jc w:val="both"/>
      </w:pPr>
      <w:r>
        <w:rPr>
          <w:rFonts w:ascii="Times New Roman"/>
          <w:b w:val="false"/>
          <w:i w:val="false"/>
          <w:color w:val="000000"/>
          <w:sz w:val="28"/>
        </w:rPr>
        <w:t>
      салықтық емес түсімдер – 433 мың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46055 мың теңге;</w:t>
      </w:r>
    </w:p>
    <w:p>
      <w:pPr>
        <w:spacing w:after="0"/>
        <w:ind w:left="0"/>
        <w:jc w:val="both"/>
      </w:pPr>
      <w:r>
        <w:rPr>
          <w:rFonts w:ascii="Times New Roman"/>
          <w:b w:val="false"/>
          <w:i w:val="false"/>
          <w:color w:val="000000"/>
          <w:sz w:val="28"/>
        </w:rPr>
        <w:t>
      2) шығындар – 74961,3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5) бюджет тапшылығы (профициті) – - 445,7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445,7 мың теңге, соның ішінде:</w:t>
      </w:r>
    </w:p>
    <w:p>
      <w:pPr>
        <w:spacing w:after="0"/>
        <w:ind w:left="0"/>
        <w:jc w:val="both"/>
      </w:pPr>
      <w:r>
        <w:rPr>
          <w:rFonts w:ascii="Times New Roman"/>
          <w:b w:val="false"/>
          <w:i w:val="false"/>
          <w:color w:val="000000"/>
          <w:sz w:val="28"/>
        </w:rPr>
        <w:t>
      бюджет қаражатының пайдаланылатын қалдықтары – 445,7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Шығыс Қазақстан облысы Бородулиха аудандық мәслихатының 10.12.2021 </w:t>
      </w:r>
      <w:r>
        <w:rPr>
          <w:rFonts w:ascii="Times New Roman"/>
          <w:b w:val="false"/>
          <w:i w:val="false"/>
          <w:color w:val="000000"/>
          <w:sz w:val="28"/>
        </w:rPr>
        <w:t>№ 11-7-VII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2021 жылға арналған Жезкент кенттік округінің бюджетіне аудандық бюджеттен берілетін бюджеттік субвенцияның көлемі 35553 мың теңге сомасында ескерілсін. </w:t>
      </w:r>
    </w:p>
    <w:bookmarkEnd w:id="2"/>
    <w:bookmarkStart w:name="z5" w:id="3"/>
    <w:p>
      <w:pPr>
        <w:spacing w:after="0"/>
        <w:ind w:left="0"/>
        <w:jc w:val="both"/>
      </w:pPr>
      <w:r>
        <w:rPr>
          <w:rFonts w:ascii="Times New Roman"/>
          <w:b w:val="false"/>
          <w:i w:val="false"/>
          <w:color w:val="000000"/>
          <w:sz w:val="28"/>
        </w:rPr>
        <w:t>
      3. Жезкент кенттік округінің 2021 жылға арналған бюджетінде аудандық бюджеттен 4898 мың теңге сомасында ағымдағы нысаналы трансферттер көзделсін.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Шығыс Қазақстан облысы Бородулиха аудандық мәслихатының 10.12.2021 </w:t>
      </w:r>
      <w:r>
        <w:rPr>
          <w:rFonts w:ascii="Times New Roman"/>
          <w:b w:val="false"/>
          <w:i w:val="false"/>
          <w:color w:val="000000"/>
          <w:sz w:val="28"/>
        </w:rPr>
        <w:t>№ 11-7-VII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Жезкент ауылдық округінің 2021 жылға арналған бюджетінде облыстық бюджеттен 3527 мың теңге сомасында ағымдағы нысаналы трансферттер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 тармақпен толықтырылды - Шығыс Қазақстан облысы Бородулиха аудандық мәслихатының 23.07.2021 </w:t>
      </w:r>
      <w:r>
        <w:rPr>
          <w:rFonts w:ascii="Times New Roman"/>
          <w:b w:val="false"/>
          <w:i w:val="false"/>
          <w:color w:val="000000"/>
          <w:sz w:val="28"/>
        </w:rPr>
        <w:t>№ 8-6-VII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4. Жезкент кенттік округінің 2021 жылға арналған бюджетінде республикалық бюджеттен 2077 мың теңге сомасында ағымдағы нысаналы трансферттер көзделсін.</w:t>
      </w:r>
    </w:p>
    <w:bookmarkEnd w:id="4"/>
    <w:bookmarkStart w:name="z7" w:id="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4-қосымшаға</w:t>
      </w:r>
      <w:r>
        <w:rPr>
          <w:rFonts w:ascii="Times New Roman"/>
          <w:b w:val="false"/>
          <w:i w:val="false"/>
          <w:color w:val="000000"/>
          <w:sz w:val="28"/>
        </w:rPr>
        <w:t xml:space="preserve"> сәйкес, Бородулиха аудандық мәслихатының кейбір шешімдерінің күші жойылды деп танылсын.</w:t>
      </w:r>
    </w:p>
    <w:bookmarkEnd w:id="5"/>
    <w:p>
      <w:pPr>
        <w:spacing w:after="0"/>
        <w:ind w:left="0"/>
        <w:jc w:val="both"/>
      </w:pPr>
      <w:r>
        <w:rPr>
          <w:rFonts w:ascii="Times New Roman"/>
          <w:b w:val="false"/>
          <w:i w:val="false"/>
          <w:color w:val="000000"/>
          <w:sz w:val="28"/>
        </w:rPr>
        <w:t>
      6.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Аубакиров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19 қаңтардағы </w:t>
            </w:r>
            <w:r>
              <w:br/>
            </w:r>
            <w:r>
              <w:rPr>
                <w:rFonts w:ascii="Times New Roman"/>
                <w:b w:val="false"/>
                <w:i w:val="false"/>
                <w:color w:val="000000"/>
                <w:sz w:val="20"/>
              </w:rPr>
              <w:t>№ 2-7-VII шешіміне 1-қосымша</w:t>
            </w:r>
          </w:p>
        </w:tc>
      </w:tr>
    </w:tbl>
    <w:p>
      <w:pPr>
        <w:spacing w:after="0"/>
        <w:ind w:left="0"/>
        <w:jc w:val="left"/>
      </w:pPr>
      <w:r>
        <w:rPr>
          <w:rFonts w:ascii="Times New Roman"/>
          <w:b/>
          <w:i w:val="false"/>
          <w:color w:val="000000"/>
        </w:rPr>
        <w:t xml:space="preserve"> 2021 жылға арналған Жезкент кенттік округінің бюджеті</w:t>
      </w:r>
    </w:p>
    <w:p>
      <w:pPr>
        <w:spacing w:after="0"/>
        <w:ind w:left="0"/>
        <w:jc w:val="both"/>
      </w:pPr>
      <w:r>
        <w:rPr>
          <w:rFonts w:ascii="Times New Roman"/>
          <w:b w:val="false"/>
          <w:i w:val="false"/>
          <w:color w:val="ff0000"/>
          <w:sz w:val="28"/>
        </w:rPr>
        <w:t xml:space="preserve">
      Ескерту. 1 қосымша жаңа редакцияда - Шығыс Қазақстан облысы Бородулиха аудандық мәслихатының 10.12.2021 </w:t>
      </w:r>
      <w:r>
        <w:rPr>
          <w:rFonts w:ascii="Times New Roman"/>
          <w:b w:val="false"/>
          <w:i w:val="false"/>
          <w:color w:val="ff0000"/>
          <w:sz w:val="28"/>
        </w:rPr>
        <w:t>№ 11-7-VII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округтің коммуналдық меншігіндегі мүлікті жалға беруден түсетін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санитариясын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саласындағы қызмет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мәдени-демалыс жұмыстарын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19 қаңтардағы </w:t>
            </w:r>
            <w:r>
              <w:br/>
            </w:r>
            <w:r>
              <w:rPr>
                <w:rFonts w:ascii="Times New Roman"/>
                <w:b w:val="false"/>
                <w:i w:val="false"/>
                <w:color w:val="000000"/>
                <w:sz w:val="20"/>
              </w:rPr>
              <w:t>№ 2-7-VII шешіміне 2-қосымша</w:t>
            </w:r>
          </w:p>
        </w:tc>
      </w:tr>
    </w:tbl>
    <w:p>
      <w:pPr>
        <w:spacing w:after="0"/>
        <w:ind w:left="0"/>
        <w:jc w:val="left"/>
      </w:pPr>
      <w:r>
        <w:rPr>
          <w:rFonts w:ascii="Times New Roman"/>
          <w:b/>
          <w:i w:val="false"/>
          <w:color w:val="000000"/>
        </w:rPr>
        <w:t xml:space="preserve"> 2022 жылға арналған Жезкент кенттік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округтің коммуналдық меншігіндегі мүлікті жалға беруден түсетін табыс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 ккөмек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қамтамасыз ету салаларындағы өзге де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Жергіліктідеңгейде халықты жұмыспен қамтуды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санитариясын қамтамасыз 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саласындағы қызмет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мәдени-демалыс жұмыстарын қолдау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19 қаңтардағы </w:t>
            </w:r>
            <w:r>
              <w:br/>
            </w:r>
            <w:r>
              <w:rPr>
                <w:rFonts w:ascii="Times New Roman"/>
                <w:b w:val="false"/>
                <w:i w:val="false"/>
                <w:color w:val="000000"/>
                <w:sz w:val="20"/>
              </w:rPr>
              <w:t>№ 2-7-VII шешіміне 3-қосымша</w:t>
            </w:r>
          </w:p>
        </w:tc>
      </w:tr>
    </w:tbl>
    <w:p>
      <w:pPr>
        <w:spacing w:after="0"/>
        <w:ind w:left="0"/>
        <w:jc w:val="left"/>
      </w:pPr>
      <w:r>
        <w:rPr>
          <w:rFonts w:ascii="Times New Roman"/>
          <w:b/>
          <w:i w:val="false"/>
          <w:color w:val="000000"/>
        </w:rPr>
        <w:t xml:space="preserve"> 2023 жылға арналған Жезкент кенттік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округтің коммуналдық меншігіндегі мүлікті жалға беруден түсетін табыс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 ккөмек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қамтамасыз ету салаларындағы өзге де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Елді-мекендердегі көшелерді жарықтандыру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санитариясын қамтамасыз 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саласындағы қызмет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мәдени-демалыс жұмыстарын қолдау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19 қаңтардағы </w:t>
            </w:r>
            <w:r>
              <w:br/>
            </w:r>
            <w:r>
              <w:rPr>
                <w:rFonts w:ascii="Times New Roman"/>
                <w:b w:val="false"/>
                <w:i w:val="false"/>
                <w:color w:val="000000"/>
                <w:sz w:val="20"/>
              </w:rPr>
              <w:t>№ 2-7-VII шешіміне 4-қосымша</w:t>
            </w:r>
          </w:p>
        </w:tc>
      </w:tr>
    </w:tbl>
    <w:p>
      <w:pPr>
        <w:spacing w:after="0"/>
        <w:ind w:left="0"/>
        <w:jc w:val="left"/>
      </w:pPr>
      <w:r>
        <w:rPr>
          <w:rFonts w:ascii="Times New Roman"/>
          <w:b/>
          <w:i w:val="false"/>
          <w:color w:val="000000"/>
        </w:rPr>
        <w:t xml:space="preserve"> Бородулиха аудандық мәслихатының күші жойылды деп танылған  шешімдерінің тізбесі</w:t>
      </w:r>
    </w:p>
    <w:bookmarkStart w:name="z12" w:id="6"/>
    <w:p>
      <w:pPr>
        <w:spacing w:after="0"/>
        <w:ind w:left="0"/>
        <w:jc w:val="both"/>
      </w:pPr>
      <w:r>
        <w:rPr>
          <w:rFonts w:ascii="Times New Roman"/>
          <w:b w:val="false"/>
          <w:i w:val="false"/>
          <w:color w:val="000000"/>
          <w:sz w:val="28"/>
        </w:rPr>
        <w:t xml:space="preserve">
      1) Бородулиха аудандық мәслихатының 2020 жылғы 16 қаңтардағы № 46-7-VI "2020-2022 жылдарға арналған Бородулиха ауданы Жезкент кенттік округінің бюджеті туралы" (Нормативтік құқықтық актілерді мемлекеттік тіркеу тізілімінде 6628 нөмірімен тіркелген, Қазақстан Республикасы нормативтік құқықтық актілерінің электрондық түрдегі Эталондық бақылау банкінде 2020 жылғы 23 қаңтарда жарияланған) </w:t>
      </w:r>
      <w:r>
        <w:rPr>
          <w:rFonts w:ascii="Times New Roman"/>
          <w:b w:val="false"/>
          <w:i w:val="false"/>
          <w:color w:val="000000"/>
          <w:sz w:val="28"/>
        </w:rPr>
        <w:t>шешімі</w:t>
      </w:r>
      <w:r>
        <w:rPr>
          <w:rFonts w:ascii="Times New Roman"/>
          <w:b w:val="false"/>
          <w:i w:val="false"/>
          <w:color w:val="000000"/>
          <w:sz w:val="28"/>
        </w:rPr>
        <w:t>;</w:t>
      </w:r>
    </w:p>
    <w:bookmarkEnd w:id="6"/>
    <w:bookmarkStart w:name="z13" w:id="7"/>
    <w:p>
      <w:pPr>
        <w:spacing w:after="0"/>
        <w:ind w:left="0"/>
        <w:jc w:val="both"/>
      </w:pPr>
      <w:r>
        <w:rPr>
          <w:rFonts w:ascii="Times New Roman"/>
          <w:b w:val="false"/>
          <w:i w:val="false"/>
          <w:color w:val="000000"/>
          <w:sz w:val="28"/>
        </w:rPr>
        <w:t xml:space="preserve">
      2) Бородулиха аудандық мәслихатының 2020 жылғы 25 қыркүйектегі № 53-5-VI "Бородулиха аудандық мәслихатының 2020 жылғы 16 қаңтардағы № 46-7-VI "2020-2022 жылдарға арналған Бородулиха ауданы Жезкент кенттік округінің бюджеті туралы" шешіміне өзгерістер енгізу туралы" (Нормативтік құқықтық актілерді мемлекеттік тіркеу тізілімінде 7620 нөмірімен тіркелген, Қазақстан Республикасы нормативтік құқықтық актілерінің электрондық түрдегі Эталондық бақылау банкінде 2020 жылғы 8 қазанда жарияланған) </w:t>
      </w:r>
      <w:r>
        <w:rPr>
          <w:rFonts w:ascii="Times New Roman"/>
          <w:b w:val="false"/>
          <w:i w:val="false"/>
          <w:color w:val="000000"/>
          <w:sz w:val="28"/>
        </w:rPr>
        <w:t>шешімі</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xml:space="preserve">
      3) Бородулиха аудандық мәслихатының 2020 жылғы 25 желтоқсандағы № 56-11-VI "Бородулиха аудандық мәслихатының 2020 жылғы 16 қаңтардағы № 46-7-VI "2020-2022 жылдарға арналған Бородулиха ауданы Жезкент кенттік округінің бюджеті туралы" шешіміне өзгерістер енгізу туралы" (Нормативтік құқықтық актілерді мемлекеттік тіркеу тізілімінде 8085 нөмірімен тіркелген, Қазақстан Республикасы нормативтік құқықтық актілерінің электрондық түрдегі Эталондық бақылау банкінде 2020 жылғы 29 желтоқсанда жарияланған) </w:t>
      </w:r>
      <w:r>
        <w:rPr>
          <w:rFonts w:ascii="Times New Roman"/>
          <w:b w:val="false"/>
          <w:i w:val="false"/>
          <w:color w:val="000000"/>
          <w:sz w:val="28"/>
        </w:rPr>
        <w:t>шешімі</w:t>
      </w:r>
      <w:r>
        <w:rPr>
          <w:rFonts w:ascii="Times New Roman"/>
          <w:b w:val="false"/>
          <w:i w:val="false"/>
          <w:color w:val="000000"/>
          <w:sz w:val="28"/>
        </w:rPr>
        <w:t>.</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