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d533" w14:textId="65dd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"Аягөз ауданы Қопа ауылдық округіне қарасты "Мирас" шаруа қожалығына шектеу іс-шараларын белгілеу туралы" Қопа ауылдық округі әкімінің 2020 жылғы 28 сәуірдегі № 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Қопа ауылдық округі әкімінің 2021 жылғы 17 мамырдағы № 1 шешімі. Шығыс Қазақстан облысының Әділет департаментінде 2021 жылғы 18 мамырда № 8803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Аягөз ауданы бойынша бас мемлекеттік ветеринариялық-санитариялық инспектордың 2021 жылғы 05 сәуірдегі № 246 ұсынысы негізінде, Қопа ауылдық округінің әкімі ШЕШТІ: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арасынан бруцеллез ауруының ошақтарын жою жөніндегі ветеринариялық іс-шаралар кешені жүргізілуіне байланысты Аягөз ауданы Қопа ауылдық округіне қарасты "Мирас" шаруа қожалығына белгіленген шектеу іс-шаралары тоқтатылсын.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Қопа ауылдық округі әкімінің 2020 жылғы 28 сәуірдегі № 1 "Аягөз ауданы Қопа ауылдық округіне қарасты "Мирас" шаруа қожалығына шектеу іс-шараларын белгілеу туралы" (Нормативтік құқықтық актілерді мемлекеттік тіркеу тізілімінде 7033 нөмірімен тіркелген, Қазақстан Республикасының нормативтік құқықтық актілерінің эталондық бақылау банкінде электрондық түрде 2020 жылғы 06 мамырда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оның алғашқы ресми жарияланған күнінен кейін күнтізбелік он күн өткен соң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Қопа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Жетибаев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