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0a2a" w14:textId="4010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 17/225-IV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2021 жылғы 14 желтоқсандағы № 12/104-VII шешімі. Қазақстан Республикасының Әділет министрлігінде 2021 жылғы 23 желтоқсанда № 25966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 17/225-IV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2523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12/104-VII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2009 жылғы "21"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17/225-IV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59"/>
        <w:gridCol w:w="4645"/>
        <w:gridCol w:w="3270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киловатт-сағат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тонно- километр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өзен мен көлдері бассейні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киловатт-сағат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тонно-километр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