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86e622" w14:textId="b86e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"Сатып алынатын ауылшаруашылық өнімдерінің бірлігіне арналған субсидиялар нормативтерін бекіту туралы" Оңтүстік Қазақстан облысы әкімдігінің 2015 жылғы 13 шілдедегі № 217 қаулысына өзгеріс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Түркістан облысы әкiмдiгiнiң 2021 жылғы 6 сәуірдегі № 94 қаулысы. Түркістан облысының Әдiлет департаментiнде 2021 жылғы 6 сәуірде № 6150 болып тiркелдi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27 бабының </w:t>
      </w:r>
      <w:r>
        <w:rPr>
          <w:rFonts w:ascii="Times New Roman"/>
          <w:b w:val="false"/>
          <w:i w:val="false"/>
          <w:color w:val="000000"/>
          <w:sz w:val="28"/>
        </w:rPr>
        <w:t>2-тармағына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 Ауыл шаруашылығы министрінің 2014 жылғы 26 қарашадағы № 3-2/615 "Өңдеуші кәсіпорындардың ауылшаруашылық өнімін тереңдете өңдеп өнім өндіруі үшін оны сатып алу шығындарын субсидиялау қағидаларын бекіту туралы"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Түркістан облысының әкімдігі ҚАУЛЫ ЕТЕДІ: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Оңтүстік Қазақстан облысы әкімдігінің 2015 жылғы 13 шілдедегі № 217 "Сатып алынатын ауылшаруашылық өнімдерінің бірлігіне арналған субсидиялар нормативтерін бекіту туралы" (Нормативтік құқықтық актілерді мемлекеттік тіркеудің тізілімінде № 3266 болып тіркелген, 2015 жылғы 30 шілдеде "Оңтүстік Қазақстан" газетінде жарияланған) </w:t>
      </w:r>
      <w:r>
        <w:rPr>
          <w:rFonts w:ascii="Times New Roman"/>
          <w:b w:val="false"/>
          <w:i w:val="false"/>
          <w:color w:val="000000"/>
          <w:sz w:val="28"/>
        </w:rPr>
        <w:t>қаулысына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қаулының "Сатып алынатын ауылшаруашылық өнімдерінің бірлігіне арналған субсидиялар нормативі" </w:t>
      </w:r>
      <w:r>
        <w:rPr>
          <w:rFonts w:ascii="Times New Roman"/>
          <w:b w:val="false"/>
          <w:i w:val="false"/>
          <w:color w:val="000000"/>
          <w:sz w:val="28"/>
        </w:rPr>
        <w:t>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қаулының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"Түркістан облысы әкімінің аппараты" мемлекеттік мекемесі Қазақстан Республикасының заңнамасында белгіленген тәртіппен: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осы қаулыны "Қазақстан Республикасының Әділет Министрлігі Түркістан облысының Әділет департаменті" Республикалық мемлекеттік мекемесінде мемлекеттік тіркелуін;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 оны ресми жарияланғаннан кейін Түркістан облысы әкімдігінің интернет-ресурсында орналастырылуын қамтамасыз етсін.</w:t>
      </w:r>
    </w:p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облыс әкімінің орынбасары Ұ.Тәжібаевқа жүктелсін.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алғашқы ресми жарияланған күнінен бастап қолданысқа енгізіледі.</w:t>
      </w:r>
    </w:p>
    <w:bookmarkEnd w:id="5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Облыс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Ө. Шөкеев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А.Ш. Жетпісбай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Ә.Е. Тұрғымбеков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С.А. Қалқаманов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М.И. Мырзалиев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А.С. Сабитов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Ұ.Қ. Тәжібаев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Қ.А. Қайыпбек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А.Б. Тасыбаев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"Сатып алынатын ауылшаруашылық өнімдерінің бірлігіне арналған субсидиялар нормативтерін бекіту туралы" Түркістан облысы әкімдігінің 2015 жылғы 13 шілдедегі № 217 қаулысына өзгеріс енгізу туралы" 2021 жылғы "_____"___________ №______ қаулысына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Түркістан облысы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2021 жылғы "6" сәуірдегі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94 қаулысына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Сатып алынатын ауылшаруашылық өнімдерінің бірлігіне арналған субсидиялар нормативі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387"/>
        <w:gridCol w:w="3456"/>
        <w:gridCol w:w="3457"/>
      </w:tblGrid>
      <w:tr>
        <w:trPr>
          <w:trHeight w:val="30" w:hRule="atLeast"/>
        </w:trPr>
        <w:tc>
          <w:tcPr>
            <w:tcW w:w="53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Сатып алынған сүт үшін, теңге/литр </w:t>
            </w:r>
          </w:p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Сары май өндіру үшін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Қатты ірімшік өндіру үшін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34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