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59b24" w14:textId="ba59b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Атырау қаласы Еркінқала ауылдық округі әкімінің 2021 жылғы 11 мамырдағы № 199 шешімі. Атырау облысының Әділет департаментінде 2021 жылғы 11 мамырда № 4950 болып тіркелді. Күші жойылды - Атырау облысы Атырау қаласы Еркінқала ауылдық округі әкімінің 2021 жылғы 30 қыркүйектегі № 734 (алғашқы ресми жарияланған күнінен бастап қолданысқа енгізіледі)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Атырау облысы Атырау қаласы Еркінқала ауылдық округі әкімінің 30.09.2021 № </w:t>
      </w:r>
      <w:r>
        <w:rPr>
          <w:rFonts w:ascii="Times New Roman"/>
          <w:b w:val="false"/>
          <w:i w:val="false"/>
          <w:color w:val="ff0000"/>
          <w:sz w:val="28"/>
        </w:rPr>
        <w:t>734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шешімімен.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"Ветеринария туралы" Қазақстан Республикасының 2002 жылғы 10 шілдедегі Заңының 10-1 бабының </w:t>
      </w:r>
      <w:r>
        <w:rPr>
          <w:rFonts w:ascii="Times New Roman"/>
          <w:b w:val="false"/>
          <w:i w:val="false"/>
          <w:color w:val="000000"/>
          <w:sz w:val="28"/>
        </w:rPr>
        <w:t>7)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"Қазақстан Республикасы Ауыл шаруашылығы министрлігі Ветеринариялық бақылау және қадағалау комитетінің "Атырау қалалық аумақтық инспекциясы" мемлекеттік мекемесінің 2021 жылғы 28 сәуірдегі № 08-5/201 хатына сәйкес, Еркінқала ауылдық округінің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Еркінқала ауылдық округіне қарасты Сарыөзек учаскесінің тұрғыны У. Махамбетовтың мүйізді ірі қара малынан құтырық ауруының пайда болуына байланысты шектеу іс-шаралары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Атырау облысы Денсаулық сақтау басқармасының "Еркінқала дәрігерлік амбулаториясы" шаруашылық жүргізу құқығындағы коммуналдық мемлекеттік кәсіпорны (келісім бойынша) осы шешімнен туындайтын қажетті шараларды алу ұсынылсын.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әділет органдарында тіркелген күнінен бастап күшіне енеді және ол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Еркінқала ауылдық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Кумаргалиев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