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f507" w14:textId="299f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мәслихатының 2017 жылғы 3 сәуірдегі № 13-3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2021 жылғы 9 желтоқсандағы № 12-2 шешімі. Қазақстан Республикасының Әділет министрлігінде 2021 жылғы 20 желтоқсанда № 25848 болып тіркелді. Күші жойылды - Солтүстік Қазақстан облысы Ақжар аудандық мәслихатының 2023 жылғы 7 қарашадағы № 11-4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07.11.2023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аудандық мәслихатының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сәуірдегі № 13-3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4170 болып тіркелді) келесі өзгерісенгізілсін:</w:t>
      </w:r>
    </w:p>
    <w:bookmarkEnd w:id="1"/>
    <w:bookmarkStart w:name="z6" w:id="2"/>
    <w:p>
      <w:pPr>
        <w:spacing w:after="0"/>
        <w:ind w:left="0"/>
        <w:jc w:val="both"/>
      </w:pPr>
      <w:r>
        <w:rPr>
          <w:rFonts w:ascii="Times New Roman"/>
          <w:b w:val="false"/>
          <w:i w:val="false"/>
          <w:color w:val="000000"/>
          <w:sz w:val="28"/>
        </w:rPr>
        <w:t>
      Қағида осы шешімнің қосымшасынасәйкес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24"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Ақжар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0"/>
    <w:bookmarkStart w:name="z26"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7"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8"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9" w:id="14"/>
    <w:p>
      <w:pPr>
        <w:spacing w:after="0"/>
        <w:ind w:left="0"/>
        <w:jc w:val="both"/>
      </w:pPr>
      <w:r>
        <w:rPr>
          <w:rFonts w:ascii="Times New Roman"/>
          <w:b w:val="false"/>
          <w:i w:val="false"/>
          <w:color w:val="000000"/>
          <w:sz w:val="28"/>
        </w:rPr>
        <w:t xml:space="preserve">
      7) уәкілетті орган – "Солтүстік Қазақстан облысы Ақжар ауданы әкімдігінің жұмыспен қамту және әлеуметтік бағдарламалар бөлімі" коммуналдық мемлекеттік мекемесі; </w:t>
      </w:r>
    </w:p>
    <w:bookmarkEnd w:id="14"/>
    <w:bookmarkStart w:name="z30"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тиісті әкімшілік-аумақтық бірліктер әкімдерінің шешімімен құрылатын комиссия;</w:t>
      </w:r>
    </w:p>
    <w:bookmarkEnd w:id="15"/>
    <w:bookmarkStart w:name="z31" w:id="16"/>
    <w:p>
      <w:pPr>
        <w:spacing w:after="0"/>
        <w:ind w:left="0"/>
        <w:jc w:val="both"/>
      </w:pPr>
      <w:r>
        <w:rPr>
          <w:rFonts w:ascii="Times New Roman"/>
          <w:b w:val="false"/>
          <w:i w:val="false"/>
          <w:color w:val="000000"/>
          <w:sz w:val="28"/>
        </w:rPr>
        <w:t>
      9)ашекті шама – әлеуметтік көмектің бекітілгенең ең жоғары мөлшері.</w:t>
      </w:r>
    </w:p>
    <w:bookmarkEnd w:id="16"/>
    <w:bookmarkStart w:name="z32"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33" w:id="18"/>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bookmarkEnd w:id="18"/>
    <w:bookmarkStart w:name="z34" w:id="19"/>
    <w:p>
      <w:pPr>
        <w:spacing w:after="0"/>
        <w:ind w:left="0"/>
        <w:jc w:val="both"/>
      </w:pPr>
      <w:r>
        <w:rPr>
          <w:rFonts w:ascii="Times New Roman"/>
          <w:b w:val="false"/>
          <w:i w:val="false"/>
          <w:color w:val="000000"/>
          <w:sz w:val="28"/>
        </w:rPr>
        <w:t>
      5. Әлеуметтік көмек "Қазақстан Республикасында мүгедектерді әлеуметтік қорғау туралы" Қазақстан Республикасы Заңының 16-бабында және "Ардагерлер туралы" Қазақстан Республикасы Заңының 10-бабы 1-тармағының 2) тармақшасында, 11-бабы 1-тармағының 2) тармақшасында, 12-бабы 1-тармағының 2) тармақшасында, 13-бабының 2) тармақшасында көрсетілген адамдарға осы Қағидаларда көзделген тәртіппен көрсетіледі.</w:t>
      </w:r>
    </w:p>
    <w:bookmarkEnd w:id="19"/>
    <w:bookmarkStart w:name="z35" w:id="20"/>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0"/>
    <w:bookmarkStart w:name="z36" w:id="21"/>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1"/>
    <w:bookmarkStart w:name="z37" w:id="22"/>
    <w:p>
      <w:pPr>
        <w:spacing w:after="0"/>
        <w:ind w:left="0"/>
        <w:jc w:val="both"/>
      </w:pPr>
      <w:r>
        <w:rPr>
          <w:rFonts w:ascii="Times New Roman"/>
          <w:b w:val="false"/>
          <w:i w:val="false"/>
          <w:color w:val="000000"/>
          <w:sz w:val="28"/>
        </w:rPr>
        <w:t>
      1) 7 мамыр – Отан қорғаушы күні:</w:t>
      </w:r>
    </w:p>
    <w:bookmarkEnd w:id="22"/>
    <w:bookmarkStart w:name="z38" w:id="2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- 5 (бес) айлық есептік көрсеткіштер мөлшерінде.</w:t>
      </w:r>
    </w:p>
    <w:bookmarkEnd w:id="23"/>
    <w:bookmarkStart w:name="z39" w:id="24"/>
    <w:p>
      <w:pPr>
        <w:spacing w:after="0"/>
        <w:ind w:left="0"/>
        <w:jc w:val="both"/>
      </w:pPr>
      <w:r>
        <w:rPr>
          <w:rFonts w:ascii="Times New Roman"/>
          <w:b w:val="false"/>
          <w:i w:val="false"/>
          <w:color w:val="000000"/>
          <w:sz w:val="28"/>
        </w:rPr>
        <w:t>
      2) 9 мамыр – Жеңіс күні:</w:t>
      </w:r>
    </w:p>
    <w:bookmarkEnd w:id="24"/>
    <w:bookmarkStart w:name="z40" w:id="2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- 15 (он бес) айлық есептік көрсеткіштер мөлшерінде;</w:t>
      </w:r>
    </w:p>
    <w:bookmarkEnd w:id="25"/>
    <w:bookmarkStart w:name="z41" w:id="2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 - 15 (он бес) айлық есептік көрсеткіштер мөлшерінде;</w:t>
      </w:r>
    </w:p>
    <w:bookmarkEnd w:id="26"/>
    <w:bookmarkStart w:name="z42" w:id="27"/>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 - 30 000 (отыз мың) теңге мөлшерінде;</w:t>
      </w:r>
    </w:p>
    <w:bookmarkEnd w:id="27"/>
    <w:bookmarkStart w:name="z43" w:id="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 - 30 000 (отыз мың) теңге мөлшерінде;</w:t>
      </w:r>
    </w:p>
    <w:bookmarkEnd w:id="28"/>
    <w:bookmarkStart w:name="z44"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 - 5 (бес) айлық есептік көрсеткіштер мөлшерінде;</w:t>
      </w:r>
    </w:p>
    <w:bookmarkEnd w:id="29"/>
    <w:bookmarkStart w:name="z45" w:id="3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- 15 (он бес) айлық есептік көрсеткіштер мөлшерінде;</w:t>
      </w:r>
    </w:p>
    <w:bookmarkEnd w:id="30"/>
    <w:bookmarkStart w:name="z46" w:id="3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 - 15 (он бес) айлық есептік көрсеткіштер мөлшерінде;</w:t>
      </w:r>
    </w:p>
    <w:bookmarkEnd w:id="31"/>
    <w:bookmarkStart w:name="z47" w:id="3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- 15 (он бес) айлық есептік көрсеткіштер мөлшерінде;</w:t>
      </w:r>
    </w:p>
    <w:bookmarkEnd w:id="32"/>
    <w:bookmarkStart w:name="z48" w:id="33"/>
    <w:p>
      <w:pPr>
        <w:spacing w:after="0"/>
        <w:ind w:left="0"/>
        <w:jc w:val="both"/>
      </w:pPr>
      <w:r>
        <w:rPr>
          <w:rFonts w:ascii="Times New Roman"/>
          <w:b w:val="false"/>
          <w:i w:val="false"/>
          <w:color w:val="000000"/>
          <w:sz w:val="28"/>
        </w:rPr>
        <w:t>
      бұрынғы Кеңестік Социалистік Республикалар Одағы үкіметтік органдарының шешімдеріне сәйкес басқа мемлекеттердің аумақтарындағы ұрыс қимылдарына қатысқан - Кеңес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басшы және қатардағы құрамының адамдары (әскери мамандар мен кеңесшілерді қоса есептегенде); оқу жиындарына шақырылған және Ауғанстанға ұрыс қимылдары жүрiп жатқан кезеңде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қызметшiлерi;бұрынғы Кеңестік Социалистік Республикалар Одағының аумағынан Ауғанстанға жауынгерлiк тапсырмалармен ұшқан ұшу құрамының әскери қызметшiлерi;Ауғанстандағы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Кеңестік Социалистік Республикалар Одағының ордендерiмен және медальдарымен наградталған жұмысшылар мен қызметшiлер - 15 (он бес) айлық есептік көрсеткіштер мөлшерінде;</w:t>
      </w:r>
    </w:p>
    <w:bookmarkEnd w:id="33"/>
    <w:bookmarkStart w:name="z49" w:id="34"/>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 - 15 (он бес) айлық есептік көрсеткіштер мөлшерінде;</w:t>
      </w:r>
    </w:p>
    <w:bookmarkEnd w:id="34"/>
    <w:bookmarkStart w:name="z50" w:id="35"/>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 - 15 (он бес) айлық есептік көрсеткіштер мөлшерінде;</w:t>
      </w:r>
    </w:p>
    <w:bookmarkEnd w:id="35"/>
    <w:bookmarkStart w:name="z51" w:id="36"/>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 - 15 (он бес) айлық есептік көрсеткіштер мөлшерінде.</w:t>
      </w:r>
    </w:p>
    <w:bookmarkEnd w:id="36"/>
    <w:bookmarkStart w:name="z52" w:id="37"/>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мерзімді (ай сайын, тоқсан сайын, жартыжылдықта 1 рет), көрсетіледі:</w:t>
      </w:r>
    </w:p>
    <w:bookmarkEnd w:id="37"/>
    <w:bookmarkStart w:name="z53" w:id="38"/>
    <w:p>
      <w:pPr>
        <w:spacing w:after="0"/>
        <w:ind w:left="0"/>
        <w:jc w:val="both"/>
      </w:pPr>
      <w:r>
        <w:rPr>
          <w:rFonts w:ascii="Times New Roman"/>
          <w:b w:val="false"/>
          <w:i w:val="false"/>
          <w:color w:val="000000"/>
          <w:sz w:val="28"/>
        </w:rPr>
        <w:t>
      1) жетімдік; ата-ана қамқорлығының болмауы; кәмелетке толмағандардың қараусыздығықадағалаусыз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 -азаматтарға жан басына шаққандағы орташа табысының есепке алынбай, жартыжылдықта бір рет 10 (он) айлық есептік көрсеткіштер мөлшерінде беріледі;</w:t>
      </w:r>
    </w:p>
    <w:bookmarkEnd w:id="38"/>
    <w:bookmarkStart w:name="z54" w:id="39"/>
    <w:p>
      <w:pPr>
        <w:spacing w:after="0"/>
        <w:ind w:left="0"/>
        <w:jc w:val="both"/>
      </w:pPr>
      <w:r>
        <w:rPr>
          <w:rFonts w:ascii="Times New Roman"/>
          <w:b w:val="false"/>
          <w:i w:val="false"/>
          <w:color w:val="000000"/>
          <w:sz w:val="28"/>
        </w:rPr>
        <w:t>
      2) табиғи зілзаланың немесе өрттің шыққан орны бойынша табиғи зілзаланың немесе өрттің салдарынан зардап шеккен азаматтар (отбасылар) - жан басына шаққандағы орташа табысы есепке алынбай, жартыжылдықта бір рет, 50 (елу) айлық есептік көрсеткіштер мөлшерінде беріледі;</w:t>
      </w:r>
    </w:p>
    <w:bookmarkEnd w:id="39"/>
    <w:bookmarkStart w:name="z55" w:id="40"/>
    <w:p>
      <w:pPr>
        <w:spacing w:after="0"/>
        <w:ind w:left="0"/>
        <w:jc w:val="both"/>
      </w:pPr>
      <w:r>
        <w:rPr>
          <w:rFonts w:ascii="Times New Roman"/>
          <w:b w:val="false"/>
          <w:i w:val="false"/>
          <w:color w:val="000000"/>
          <w:sz w:val="28"/>
        </w:rPr>
        <w:t>
      3) туберкулез ауруымен диспансерлік есепте тұрған адамдарға әлеуметтік көмек жан басына шаққандағы орташа табысы есепке алынбай, әр тоқсан сайын 15 (он бес) айлық есептік көрсеткіштер мөлшерінде беріледі;</w:t>
      </w:r>
    </w:p>
    <w:bookmarkEnd w:id="40"/>
    <w:bookmarkStart w:name="z56" w:id="41"/>
    <w:p>
      <w:pPr>
        <w:spacing w:after="0"/>
        <w:ind w:left="0"/>
        <w:jc w:val="both"/>
      </w:pPr>
      <w:r>
        <w:rPr>
          <w:rFonts w:ascii="Times New Roman"/>
          <w:b w:val="false"/>
          <w:i w:val="false"/>
          <w:color w:val="000000"/>
          <w:sz w:val="28"/>
        </w:rPr>
        <w:t>
      4) 3-4 сатыдағы онкологиялық дертке шалдыққан адамдарға, сатысына қарамай 18 жасқа толмаған тұлғаларға, денсаулық сақтау мекемесінен анықтама ұсыну бойынша әлеуметтік көмек көрсетуге мұқтаждығы, жартыжылдықта бір рет 20 (жиырма) айлық есептік көрсеткіштер мөлшерінде беріледі;</w:t>
      </w:r>
    </w:p>
    <w:bookmarkEnd w:id="41"/>
    <w:bookmarkStart w:name="z57" w:id="42"/>
    <w:p>
      <w:pPr>
        <w:spacing w:after="0"/>
        <w:ind w:left="0"/>
        <w:jc w:val="both"/>
      </w:pPr>
      <w:r>
        <w:rPr>
          <w:rFonts w:ascii="Times New Roman"/>
          <w:b w:val="false"/>
          <w:i w:val="false"/>
          <w:color w:val="000000"/>
          <w:sz w:val="28"/>
        </w:rPr>
        <w:t>
      5) адамның иммундық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42"/>
    <w:bookmarkStart w:name="z58" w:id="43"/>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43"/>
    <w:bookmarkStart w:name="z59" w:id="44"/>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44"/>
    <w:bookmarkStart w:name="z60" w:id="45"/>
    <w:p>
      <w:pPr>
        <w:spacing w:after="0"/>
        <w:ind w:left="0"/>
        <w:jc w:val="both"/>
      </w:pPr>
      <w:r>
        <w:rPr>
          <w:rFonts w:ascii="Times New Roman"/>
          <w:b w:val="false"/>
          <w:i w:val="false"/>
          <w:color w:val="000000"/>
          <w:sz w:val="28"/>
        </w:rPr>
        <w:t>
      10. Әлеуметтік көмек ұсынуға шығыстарды қаржыландыру Ақжар ауданының бюджетінде көзделген ағымдағы қаржы жылына арналған қаражат шегінде жүзеге асырылады.</w:t>
      </w:r>
    </w:p>
    <w:bookmarkEnd w:id="45"/>
    <w:bookmarkStart w:name="z61" w:id="46"/>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46"/>
    <w:bookmarkStart w:name="z62" w:id="47"/>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47"/>
    <w:bookmarkStart w:name="z63" w:id="48"/>
    <w:p>
      <w:pPr>
        <w:spacing w:after="0"/>
        <w:ind w:left="0"/>
        <w:jc w:val="left"/>
      </w:pPr>
      <w:r>
        <w:rPr>
          <w:rFonts w:ascii="Times New Roman"/>
          <w:b/>
          <w:i w:val="false"/>
          <w:color w:val="000000"/>
        </w:rPr>
        <w:t xml:space="preserve"> 3-тарау. Қорытынды ереже</w:t>
      </w:r>
    </w:p>
    <w:bookmarkEnd w:id="48"/>
    <w:bookmarkStart w:name="z64" w:id="49"/>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