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8991" w14:textId="5f28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2021 жылғы 24 сәуірдегі № 104 қаулысы. Маңғыстау облысы Әділет департаментінде 2021 жылғы 27 сәуірде № 4504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Маңғыстау облысы Түпқараған ауданы әкімдігінің 01.12.2022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2004 жылғы 12 сәуірдегі "</w:t>
      </w:r>
      <w:r>
        <w:rPr>
          <w:rFonts w:ascii="Times New Roman"/>
          <w:b w:val="false"/>
          <w:i w:val="false"/>
          <w:color w:val="000000"/>
          <w:sz w:val="28"/>
        </w:rPr>
        <w:t>Сауда қызметін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 Ұлттық экономика министрінің міндетін атқарушысының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"Ішкі сауда қағидаларын бекіту туралы" (нормативтік құқықтық актілерді мемлекеттік тіркеу Тізілімінде № 11148 болып тіркелген) бұйрығына сәйкес, Түпқараған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Түпқараған ауданының аумағында стационарлық емес сауда объектілерін орналастыру орындары айқындалсын және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Маңғыстау облысы Түпқараған ауданы әкімдігінің 01.12.2022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"Түпқараған аудандық кәсіпкерлік және өнеркәсіп бөлімі" мемлекеттік мекемесі (Ж.Сағым) осы қаулының әділет органдарында мемлекеттік тіркелуін, оның бұқаралық ақпарат құралдарында ресми жариялануын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Ө.Тлеповке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Косуаков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сәуірдегі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Түпқараған ауданының аумағында стационарлық емес сауда объектілерін орналастыру орындары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Маңғыстау облысы Түпқараған ауданы әкімдігінің 01.12.2022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қаласы, Ораз Бозахаров көшесі, 2/1 ғимаратқа қарама –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ауылы, Қ.Күржіманұлы көшесі, 12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"Тілек"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ауылы, Қ.Күржіманұлы көшесі, 39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"Альбина"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ауылы, А.Иманов көшесі, 16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"Бердіқожа", "Малика"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ауылы, І. Нысанбаев көшесі, 27 ғимараттың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"Ақтаукоопсауда"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ауылы, Ә.Қожабергенов көшесі, 26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"Дильназ"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ауылы, Б.Қожашев көшесі, 93/3 ғимараттың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"Мерей", "Аяжан"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ауылдық округі, Б. Мейров көшесі, 66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"Нұр-Ислам" сауда кешені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ауылы, Т. Қағазов көшесі, 16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тауарларын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"Раяна"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сәуірдегі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2 - қосымша алынып тасталды - Маңғыстау облысы Түпқараған ауданы әкімдігінің 01.12.2022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