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5e00" w14:textId="bed5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2021 – 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Ақтоғай аудандық мәслихатының 2021 жылғы 10 ақпандағы № 17 шешімі. Қарағанды облысының Әділет департаментінде 2021 жылғы 19 ақпанда № 6194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Республикасының 2017 жылғы 20 ақпандағы Заңы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Ақтоғай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10</w:t>
            </w:r>
            <w:r>
              <w:br/>
            </w:r>
            <w:r>
              <w:rPr>
                <w:rFonts w:ascii="Times New Roman"/>
                <w:b w:val="false"/>
                <w:i w:val="false"/>
                <w:color w:val="000000"/>
                <w:sz w:val="20"/>
              </w:rPr>
              <w:t>ақпандағы</w:t>
            </w:r>
            <w:r>
              <w:br/>
            </w:r>
            <w:r>
              <w:rPr>
                <w:rFonts w:ascii="Times New Roman"/>
                <w:b w:val="false"/>
                <w:i w:val="false"/>
                <w:color w:val="000000"/>
                <w:sz w:val="20"/>
              </w:rPr>
              <w:t>№ 17</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Ақтоғай ауданы бойынша 2021-2022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 пайдаланушылардың қатысуымен бірге кабылданды, жоспарда:</w:t>
      </w:r>
    </w:p>
    <w:bookmarkEnd w:id="4"/>
    <w:bookmarkStart w:name="z12" w:id="5"/>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5"/>
    <w:bookmarkStart w:name="z13" w:id="6"/>
    <w:p>
      <w:pPr>
        <w:spacing w:after="0"/>
        <w:ind w:left="0"/>
        <w:jc w:val="both"/>
      </w:pPr>
      <w:r>
        <w:rPr>
          <w:rFonts w:ascii="Times New Roman"/>
          <w:b w:val="false"/>
          <w:i w:val="false"/>
          <w:color w:val="000000"/>
          <w:sz w:val="28"/>
        </w:rPr>
        <w:t>
      ветеринарлық-санитарлық объектілер туралы мәліметтер;</w:t>
      </w:r>
    </w:p>
    <w:bookmarkEnd w:id="6"/>
    <w:bookmarkStart w:name="z14" w:id="7"/>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
    <w:bookmarkStart w:name="z15" w:id="8"/>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8"/>
    <w:bookmarkStart w:name="z16" w:id="9"/>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9"/>
    <w:bookmarkStart w:name="z17" w:id="10"/>
    <w:p>
      <w:pPr>
        <w:spacing w:after="0"/>
        <w:ind w:left="0"/>
        <w:jc w:val="both"/>
      </w:pPr>
      <w:r>
        <w:rPr>
          <w:rFonts w:ascii="Times New Roman"/>
          <w:b w:val="false"/>
          <w:i w:val="false"/>
          <w:color w:val="000000"/>
          <w:sz w:val="28"/>
        </w:rPr>
        <w:t>
      Ақтоғай ауданы бойынша 2021-2022 жылдарға арналған жайылымдарды басқару және оларды пайдалану жөніндегі жоспар:</w:t>
      </w:r>
    </w:p>
    <w:bookmarkEnd w:id="10"/>
    <w:bookmarkStart w:name="z18" w:id="11"/>
    <w:p>
      <w:pPr>
        <w:spacing w:after="0"/>
        <w:ind w:left="0"/>
        <w:jc w:val="both"/>
      </w:pPr>
      <w:r>
        <w:rPr>
          <w:rFonts w:ascii="Times New Roman"/>
          <w:b w:val="false"/>
          <w:i w:val="false"/>
          <w:color w:val="000000"/>
          <w:sz w:val="28"/>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(Ақтоғай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жайылым айналымдарының қолайлы схемасы (Ақтоғай ауданы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жайылымдардың, оның ішінде маусымдық жайылымдардың сыртқы және ішкі шекаралары мен алаңдары, жайылымдық инфрақұрылым обьектілері белгіленген картасы (Ақтоғай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(Ақтоғай ауданы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(картасы) (Ақтоғай ауданы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графикті (Ақтоғай ауданы бойынша 2021 - 2022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тиісті әкімшілік – аумақтық бірлікте жайылымдарды ұтымды пайдалану үшін қажетті өзгеде талаптарды қамтуға тиіс (Ақтоғай ауданы бойынша 2021-2022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жоспарына1 қосымша</w:t>
            </w:r>
          </w:p>
        </w:tc>
      </w:tr>
    </w:tbl>
    <w:bookmarkStart w:name="z26" w:id="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8"/>
    <w:bookmarkStart w:name="z2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Ақтоғай ауданының жер пайдаланушыларының жайылымдық жер учаскелерінің қосымша схемасы (картасы) сәйкес орналасу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373"/>
        <w:gridCol w:w="2492"/>
        <w:gridCol w:w="1643"/>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жер учаскелерінің меншік иелері мен жерді пайдаланушыларының атаулары (тұрақты және уақытша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1-Ауыл шаруашылығы мақсатындағы жерлер: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2 345395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Ауылдық округтар бойынша азаматтардың шаруа қожалығын жүргізуге арналған жерлер: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Шұбар-Түбек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Ақтогай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құрамына кірмейтін жерлер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бойынша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Шаруа қожалықтары бөлінісіндегі ауылдық округтердегі жерлер: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Шабанбай би ауылдық округі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"Бесбатыр" Мухтарбеков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Зарубеков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Сейдигазимов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"Алтынбесик" Кудашбаев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Алдонгарова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 Шамбеков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Бекмаганбетова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Рысмаганбетова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Нокербеков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Жумадилов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АубакировС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Жензакова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"Спан-балуан" Азимбаева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Нүкен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Ескожин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"Бирлик-береке" Омаров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"Нургазы" Кулымжанова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Долбаев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"Куйгенсай" Ахметов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Сағындық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"Шонбай" Кулымжанов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Кулик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"Актолкын" Мұқашев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КудабаевО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Омаров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 Байбосынов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"Жангутты" Ордабеков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Калиев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Джармалинова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Алдонгаров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Каримов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Даукенова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"Кунбет" Сыздыкбаев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 Толеубаева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"Егиншоки" Жунусов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"Ернуржанай" Садуов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"Нұршы" Турсынбаев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Ауесбаев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"Аккора" Мағау 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"Жандыбай" Кабылдин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 Жунусов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"Ботакоз" Бакиров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"Нургайша" Есенберлин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"Еркеш" Исин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"Сандыктас" Толешова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Ануарбеков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Сейтов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Оразалина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"Бірлестік" Оразалина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"Баймен" Котибаева 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"Бакытжан"Алгамжанов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Токжанова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Белгітай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"Байтоқа" Алмаганбетов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Токеев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"Акорда" Смайлов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"Акорда" Смайлов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"Бөріғұл" Аубакиров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"Майозек" Кулик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 Хасенов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"Асылмурат" Аханов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"Суйндик" Ажибекова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"Суйндик" Ажибекова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Тилегенов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"Акжол" Рыстафин Д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"Нур-Айдай" Жумажанова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"Жасулан" Кожабаев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Абзалбеков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"Алтынбек" Абзалбеков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Сейтбекова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"Ай-Қажы" Жанбырбаев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"Алтын-Емен" Ауесбаев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Абзалбеков Алмат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Өмірсерік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Рымкулов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Мухтаров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Омарбеков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 Омарбеков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"Зерегуль" Бейсекеиева Б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телімі№2 "Зерегуль" Бейсекеиева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телімі№3 "Зерегуль" Бейсекеиева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Тапаев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Ертаубаева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Жаканова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"Ынтызар" Жуманбаев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Айтжанов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Бегилеров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"Бахтияр"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"Молдир" Балгабаев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"Аидарлы" Жанысбеков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Жаксыбаев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Аюпов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"Нуршат" Мунайтбасов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"Нуршат" Мунайтбасов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"Ертілек" Балабатыров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Молдагулова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"Айдын" Молдагулова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"Айкат" Ынтыкбеков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 Дауренов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"Ескендір" Дауренов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Сатибеков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"Алтынбесик" Садыкбеков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 Ахметбеков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Мыктыбеков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Акижанов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"Жас-Канат" Адепбаев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Инкарбеков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Адамбаев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Бектаубаев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Смагулов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Жунусов 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Есеев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Алшагиров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"МК"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Мыктыбекова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"Тәттібек" Мейрманова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Шарбекова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"Нурлат" Ынтыкбеков 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Суиндикова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"Жанболат" Толеубаев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"Амирхан" Ерубаев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"Бекжан" Смагулов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"Бекжан" Смагулов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№7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№8 "К-Мадияр" Казангапов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"Береке" Жаканова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"Береке" Жаканова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"Куандык" Ертаубаева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"Ануар" РакыжановС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"Алтынбек" Садыкбеков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"Куандык" Ертаубаева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"Нуршат" Мунайтбасов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"Аманкелди"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Актаубаева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Садирбекова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Жанабеков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"Азамат" Жанабеков А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"Азамат" Жанабеков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"Кенпейіл" Аныкбекова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Кашкынов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Жумабаев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"Казбек-Нуржанов" Нуржанов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Мажитов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"Сайран" Мажитов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"Бауыржан" Алтынбеков Г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Даданбаев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"Егинши" Кабденов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Кауланов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 Алтынкожин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Иманбеков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Тиышбеков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 Рахымберлин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Садуов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Мукышев 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"Толыбай" Мукышев 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"Суржал" Тлеубаева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"Суржал" Тлеубаева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Ыскаков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"Каракой" Аманбаев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"Магыжан" Омаров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"Магыжан" Омаров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"Магыжан" Омаров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Токешов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"Жаркынбек" Аркенов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Байжуманов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 Суйндиков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"Аман-Куан" Тилеубеков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"Шуленбай" Беркимбаев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Муздыбаев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Картабаев 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"Ныгымет- әулиеті" Ныгыметов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Куземханова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Сейлханов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Садуакасов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"Жанай" Садуакасов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Кенжебек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"Султанали" Мухсинова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"Бесбулак" Абдрахманова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"Бозбие" Егинсбаева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Рысбеков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"Айқай" Базылбеков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Асетолла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"Ануар" Ракыжанов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 Сейтбеков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Искаков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Сатыбалдин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"Тауекел" Сатыбалдин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"Әбілмаш тегі-Елдос" Муканова Ш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Сыздыков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Аманжолов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Токишев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Токишев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Касымов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Карыкулова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Рахыжанов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Каукербекова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Рахымберлин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"Адил" Рахмберлин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"Адил" Рахмберлин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 Абил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"Казыбек" Абил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Балыкова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Егинбаев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Бажаев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Алтынбеков 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Едебеков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Кейкибаев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"Сагдат" Жакан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 Дюсенбаев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"Кызылтас" Аныкбеков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"Кызылтас" Аныкбеков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Разахова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Сейтжаппаров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"Ерулан" Адамбекова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Канафина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Базылбеков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Дарибеков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"Ботасерик" Ыкыласбаев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Оспанов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Скаков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Ажимеков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Саметов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Сейтжаппар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Ибраева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"Нурлат" Қабдолов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"BARAKAT" Қасымбеков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Отеген-Амир" Малгаждаров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"Аксу" Мусаханов Р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"Тәттібек" Мейрманова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Шайбекова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Муксинова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Атембеков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Акшолакова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Канафин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Мукашев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"Арай" Мукашев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"Арай" Мукашев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Кайдарова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"Еркебулан" Кайдарова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"Алнур" Аятбеков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"Алнур" Аятбеков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"Акбуйрат" Бейсенбеков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"Акбуйрат" Бейсенбеков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Касымбеков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"Касымбек" Касымбеков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Бекмолдин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"Акикат" Башар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Тусупбеков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"Нурлан" Тусупбеков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"Шугула" Серкебаев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"Шұғыла" Серкебаев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Адилов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"Жанболат" Толеубаев М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Аринбаев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"Акнур" Калкенова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Манбаев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Мухаметжанова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"Ер-Магжан" Оспанов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Шакенов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"Ерасыл" Нуртазин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Еркебаев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Жаксыбеков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"Саржал" Жаксыбеков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Шибиев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Ерубаев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 Абдикаримов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"Кыдырали" Жалелов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Касымбекова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"Нуртай" Елеусизов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Блялов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Бакышов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Аханов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"Ак-орда" Смайлов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 Шибиев 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"Домай" Кокенов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"Кенасу" Бажкеева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 Манен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"Нурканат" Зиадин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Оразов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"Ернур" Оразов Ж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"Колденен" Шакиров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"Ербулан" Азирова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"Бориктас" Мадешова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"Шалбас" МажмановА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Кошербаева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"Думан" Кошербаева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"Думан" Кошербаева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№4 "Думан" Кошербаева Ж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№5 "Думан" Кошербаева Ж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Смбеков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Абдуалиев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"Ер-канат" Мукатаева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"Ерканат" Ибрахимов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"Ерканат" Ибрахимов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Мухтарова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"Инабат" Мухтарова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Сейдигазимова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"Мұхаметрахым" Абдикаримова 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"Тарасу" Оспанов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"Алтынбесик" Кудашбаев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Тлегенов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Касенова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Бакышов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Ерубаев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 Шибиев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"Екпин" Шибиев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 Рахметолла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Оспанкулов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Шакенов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"Дәуір" Шакенов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Смбекова Р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Ауесханов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Омашева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"Бейбитшилик" Кабдуахит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Ержанов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 Байджанов 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"Жігер" Байджанов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Ыбышев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Ермеков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Садуов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"Кежек" Садуов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"Бейсенбай-Онгарбай" Бейсенбаева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"Бейбут" Акимбаев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"Шомшек" Майлыбеков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Омашева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 Божбанов Б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"Кызылтас" Аныкбекова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"Ерулан" Адамбекова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"Ерулан" Адамбекова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"Ерулан" Адамбекова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"Алатай-баба" Сергекбаев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Жунусов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Кадырбеков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Нуржаубаев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"Адилет" Нуржаубаев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Мусаханов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"Аксу" Мусаханов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"Аксу" Мусаханов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"Шынболат" Маутанбеков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"Шынболат" Маутанбеков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"Елдар" Садуов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"Елдар" Садуов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"Елдар" Садуов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"Айсәуле" Мухтарбеков 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"Сатмаганбет-әулеті" Ныгыметов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Абеу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"Саяхат" Абеу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"Саяхат" Абеу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"Нурлыбай" Нурбеков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Тотаева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Аубакирова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Жуматаев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"Болтай" Иманмусин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Омашев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 -2050" Сакипов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Майкенов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Каленов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Таукеев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"Бозбие" Егинбаева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"Айтуған" Тилеубеков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"Өркен" Иманбеков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"Суржал" Тлеубаева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"Суржал" Тлеубаева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Қалияқас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Каримов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"Базар" Каримов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"Гульжаухаз" Абильдин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Аханов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Алдабергенов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Омаров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"Дамир" Омаров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Шорманов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 Нурахметов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 Муканов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"Таласбай" Капбаров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"Таласбай" Капбаров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Тлеукулов Р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Ибрахимов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Копбаев 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 Койшанов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"Адилбай" АриновУ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Абилхасова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 Аманбаев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"Керуенбулак" Жумабеков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"Бегендик" Рысжанова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"Сабен" Сагындык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Кауанов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Атабаев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"Капабай" Мадешов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"Саукеле" Рахымжанов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"Бесапан" Бейсбекова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"Кояншокы" Шокен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"Кояныштогай" Кудайбергенов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 Бейсенбин 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"Теректи" Бейсенбин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"Ныгыман" Жензакова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Асанов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Ошанов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"Отеген-әмір" Малгаждаров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Рахимбекова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Жаппаров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"Карашилик" Уйсинбаев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Мухамедкалиев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"Дидар" Мухамедкалиев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Махмутов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"Торешокы" Жаксыбеков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"Балгабек-Аксай" Какабаев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Блял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№2"Айсултан" Блял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"Жансулу" Салимбаев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"Жансерик" Аршабеков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Жакупбекова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 Агылбаев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 Байжуманов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"Айдай" Байжуманов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Карин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Исатаева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"Медеу" Исатаева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 Жаксыбек-Куанышбек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"Абыл" Жаксыбек-Куанышбек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Искакова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"Донгал" Жолдасбаев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"Донгал" Жолдасбаев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"Донгал" Жолдасбаев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Жунусов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"Камшат" Ташенова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"Камшат" Ташенова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"Сарышокы" Рахымберлин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Аманбеков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№2"Айдын" Аманбеков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"Ныгымет" Ахатова 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 Байдилдин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Балтабеков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"Жанат" Балтабеков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Шакитаев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Максутов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Каршигин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 Айнеков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 Б.Б. -2019" Альжанов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 Бекбаев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Изатов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Енсебаев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"Руслан" Абдильдин И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"Ыксан" Ракижанов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"Жалантос-батыр" Саденов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"Жалантос-батыр" Саденов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"Жалантос-батыр" Саденов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КанатбековА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"Мухтарбек" ШокановМ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ЖунусовА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 2 "Тікенекті" Жунусов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Акшолаков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"Ләйлә" Игенбаев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"Ләйлә" Игембаев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Амиркасимова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Омарбаев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Едебеков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Жаканов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"Маметмура" Абласимов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"Мағауия" Айтжанов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"Мағауия" Айтжанов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Кусайнов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Ерембекова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Рахымжанов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"Дидар" Каримов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Әбділдаұлы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 Копбаев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"Жанат" Калпебаев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Аханов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Калиоллина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"Атажолы" Куанышбаев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"Досымжан" Каримов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Бейсеков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 Нурахметов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"Нұрсыйлат" Сакенова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Жакупбеков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Турысбеков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"Ата-кәсіп" Койшанов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Абенов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"Береке" Метжанова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Мукашев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"Акшагыл" Мырзабеков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№2"Акшагыл" Мырзабеков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"Толеутай" Дуанбеков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Актайбеков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Рахимбеков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 Кали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 Галиханов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 Ногайбеков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 Алибаев Ф</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би" Токитаев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"Акшокы" Мухаметжанов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№2"Акшокы" Мухаметжанов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 Алтынбеков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Башанова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"Жауһар" Саттарбек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Калпебаев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Садыков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"Аркарлы" Калиахметова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"Куржык" Акшабаев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Макашов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"Үшшілік" Райымбеков Ғ</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Рысбеков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 Макулбеков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Жалбаев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Садирбеков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"Кызылшокы" Рахымжанов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А.К" Абеуов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"Бескора" Адилханов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"Карагула" Туякбаев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"Каракула" Туякбаев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Жумадилов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"Шонбай" Жагыппаров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"Тукөде" Калкешев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 Калабаев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"Кудайменде" Болшынбаев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Еділ" Метжанова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Куандыков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Сопыжанов 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"Байгазы" Шошымбеков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"Кызылшокы" Толепбергенов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 Кауымбеков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 Куттыбаев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"Майтас" Жанибеков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 Тойшыкенов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"Нурхан" Бейсекин 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"Нурхан" Бейсекин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"Нурхан" Бейсекин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"Саулет" Туймышинов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"Саулет" Туймышинов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"Максуткарим" Асылбекова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"Кызыл-ашык" Шакенова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 Ынтыкбаев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Жанабеков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"Ерсағын" Толегенов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"Когелбай" Бухарбаев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"Узынбулак" Толеубеков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"Узынбулак" Толеубеков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"Әбдірбай" Дауылбаева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"KASUM" Есенбеков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Рахимбеков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"Еркебулан" Рахимбеков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Онгарбаев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Нокешов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ет" Айдабулов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"Бектауата ет" Айдабулов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"Нурзат" Аманбаев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"Коянкоз" Алтынбеков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"Тәшен" Ежибаев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Касымов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Казыбаев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Байсеркин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Туребеков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"Ақжолтай"Алшынбеков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Рысжанова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Даригулов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Тәжібай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 і№2 "Нурали" Нурахметов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"Саркытбай" Акбузауов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"Рахмет" Аханов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"Мейржан" Жунусов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 Кадырберлин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телімі№2 "Айнабулак" Кадырберлин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Акылбектеги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Сагынбеков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 Сагынбеков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"Жумагазы" Адамбек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Алимханов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"Мирас" Алимканов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Адрейсов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"Жапекен" Жумабеков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"Жапекен" Жумабеков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 Искаков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Мукышев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Бекежанов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 Касымбеков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Курманбеков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Дюсембаев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"Абылай" Дюсембаев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 Кенжебеков Т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Муканов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Амиркашева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Дүйсенбаев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"Нурлан" Дуйсенбаев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"Нурлан" Дуйсенбаев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Сатбаева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 Секербаев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"Ахметбек" Секербаев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"Ахметбек" Секербаев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Искаков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Байжігіт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"Рахым" Ахметов 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"Хасен" Жумагулов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"Айнур" Касымбеков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№3 "Айнур" Касымбеков А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Туганбаев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Майлыбаева Ә</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Уалибекова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Уалиев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"Уали" Уалиев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"Арман-Мекен" Тайыржан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"Жаншуақ" Тұрысбек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Құмарұлы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Тазабеков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Сарсембеков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Есимжанов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"Айсана" Наурызбаев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"Едіге" Садыков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"Акерке" Майлыбаева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"Асхат" Каукербекова 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"Ынталы" Жаксыбеков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"Нұртас" Сармантайұлы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"Сләм" Акатаев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Лекен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"Кахарман" Жапенов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"Кахарман" Жапенов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Алибаев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Кенжебаев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Абиулы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 Абдрахманов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"Беркат" Хажмуратов 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Калдыбаев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Акбергенова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"Булгын" Лак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Сулейменов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"Амирсана" Сарыбаев Ш</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Акылаева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Канапья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Тускей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Аманкулова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"Куаныш" Аманкулова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"Мукарам" Нурмаганбетов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Абдрахманова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"Саламат" Абдрахманова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"Саламат" Абдрахманова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Альжанов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Сүлеймен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"Шынтай" Акбаев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Болебаев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Жаксыбеков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"Омиржан" Кажкаримов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"Кошкар" Искаков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Мукатай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"Аян" Мукатай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Тажикеев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Кадырберлин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"Рахат" Кадырберлин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Сейткалиев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"Нуржан" Сейткалиев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"Карашилик" Ерденбеков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Жакишов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Шаймаганбетов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 Турганбайулы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"Хайдар" Турганбайулы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Каукербеков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басы" Бекмаганбетов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Мырзанбеков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Казбай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Мукашев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"Ерслан" Кабдыгалиев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"Нұрәділ" Досымаков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"Бесшокы" Калибеков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 Инкарбаев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"Кокозек" Тусупов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"Кокозек" Тусупов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"Белсенды" Смаханов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Исакаев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Балжігіт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Мажикенов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"Беласар" Саданов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 Асылханова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"Толкын" Асылханова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"Толқын" Асылханова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Коровина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Толеубек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"Кайрат" Толеубек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Каукенов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"Прибалхашье" Гузеев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"Орленок" Матвых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Шарипов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Кркруов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"Аиза" Садик Ш</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 Арипбеков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"Калиаскар" Арипбеков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Шакенов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Жантулаков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Досымбеков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"Медет" Акимжанова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Абеуова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Сартаев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Сериков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"Кайрат" Сериков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 Сулейменова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"Елжас" Сулейменова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Толегенов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Сериков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"Немереше" Бейсембаев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Баймуханов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"Тлеулес" Нокешов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-2010" Джаманбаев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Елубай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 Ихамбаев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Умбетов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Садыков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 Жагыпар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Калиев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"Султан" Калиев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Буламбаев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"Дарияш" Баймадиев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Амирхан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Жолдин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Шокаев 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"Алмагул" Тургамбаев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Ерубаев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"Жан" Ерубаев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Ошакбаев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Мустахаев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"Самрат" Тугамбаев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Акаев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Елубай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Хамзин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"Жалгызтал" Жумагулов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"Акшокы" Жунусов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"Актоган" Курманбаева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"Шугыла" Куатбеков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Жумашкин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Мукажанов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 Оспанов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"Бакытай" Бейсова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"Дуан" Мекадилов 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"Бекибай" Туткышов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"Абитай" Абитаев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"Абитай" Абитаев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Кашымбеков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Сейдахметов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Мукажанов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Султанбеков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Кенжебеков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"Кенжебек" Кенжебеков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Жакыпбаев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"Оралхан" Жакыпбаев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Сатиев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"Имекен" Нокербеков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"Имекен" Нокербеков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"Касыл" Куанышбеков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 Курманбеков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Беделбаев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"Сана-би" Оспанов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"Разах" Момбеков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Артыкбаев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"Коскызыл Алтынды" Мукашева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"Коскызыл Алтынды" Мукашева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Аширбеков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Жумагулов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Кырбасов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Ибрагимов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Мырзабеков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"Нар-Ербол" Нарымбеков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Тойганбаев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 Насипбаев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"Мукажан" Насипбаев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Мантикулов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"Думан" Мандыкулов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"Думан" Мандыкулов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"Азамат-Карасу" Жумагулов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"Азамат-Карасу" Жумагулов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"Мекенбай" Жумашкина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"Мекенбай" Жумашкина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 Мубрахметов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 Ахметов 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"Рахым" Ахметов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 Ахметов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"Нартауекел-95" Мусин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"Сетебай" Базарбеков Ә</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"Сетебай" Базарбеков Ә</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Сатбеков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"Сербол" Шакижанов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"Сербол" Шакижанов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 Амирбеков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Даримбеков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"Нурдаулет" Даримбеков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"Нурдаулет" Даримбеков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"Нурдаулет" Даримбеков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"Ащыкарын" Базарбаев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 Толетаев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№2"Нурболат" Толетаев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"Шынтай" Акбаев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"Шынтай" Акбаев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Кусайнов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"Омар" Кусаинов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"Омар" Кусаинов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"Омар" Кусаинов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"Бакдаулет" Рыскулова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Касымбеков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Кусайынов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"Алшынбек" Галиев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Мухаметжанов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Наурызбаев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Нигметов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 Карабалин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 Татибеков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Мейрам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"Алдаберлі" Сергалиева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"Саркытбай" Акбузауов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"Моншакбай" Қосыбай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"Моншакбай" Қосыбай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Сарыбаев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"Ғалымберген" Бейсекеев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Ахметова Г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"Арнұр" Минуаров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Насибаев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"Ақорда" Алтынбеков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"Акорда" Алтынбеков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Мусин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Бериков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"Сұлу Сұлтан" Туребеков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Ерлан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 ала" Тұрсын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Сағыныш</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Кәкім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Ыбышев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Сарымантайұлы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Дүйсенбекова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Толетаев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ИсатаеваТ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"Акжолтай" Кайпышов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"Торанга" Самохвалов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 Түбек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Темирбеков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Ауылдық округтер құрамына кірмейтін жерлер: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"Байдаулет" Кысанов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"Камзабеков" Камзабеков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"Акжартас" Ким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"Байжомарт" Кысанов Б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Маймышов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 Копылов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Асанов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 Нураков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Хамзин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Нурпейсов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"Заготскот" Даирбаев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Махабаев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Кусенбаев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Рахметбеков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Кусайнов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Тюльбаев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"Байкара" Токтаубаев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"Атажолы" Куанышбаев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Акимжанова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Айдамбекова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"Қос қызыл" Құсайынов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 Агыбаев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 Аушакиров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"Бақша" Курманбеков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Мергенбаев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Куатбекова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Дюсенбеков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"Роллан" Баймамыров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"Мадина" Кркруов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Абишев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"Али" Абишев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Сулейменов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"Әмірбай ата" Амирбаев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Каспаков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"Алтай" Каспаков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Тусупбеков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Нурсейтов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"Кенелі" Мырзабеков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"Қойтан" Куатов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"Қойтан" Қуатов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Абишев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"Тусекен-Секен" Ысқажан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"Сауле" Шарипов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 Мушурбекова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"Нуртуган" Камбаров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"Нуртуган" Камбаров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Шабанбаев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Нурсеит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Исабаев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"Кос-мекен" Абильдинов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"Торанғы-А" Ахметбеков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"Торанғы-А" Ахметбеков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Нарыпбеков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Абдыгасенов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Карабалин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"Қайсар" Карабалин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Кабылова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 Майкотов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"Гулшат" Маулихан А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 Бейсенов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"Байыр" Бейсенов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 Науанова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"Сәрсенбек" Оспанов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"Онбай" Акашев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Махабаев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Дуйсенбаев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Кысанов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"Байдаулет" Кысанов 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Тулебекова З</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Жумуров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"Алтынхан" Ракишев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"Абдурахман" Шибинтаев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Шохметов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Увалханов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"Едіге" Садыков Ж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Искаков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"Асыл" Искаков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Абылхан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"Қарабайыр" Абеуов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 Жакыпбеков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Маулен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 Жүнүсов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Елеубеков С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Бижанов 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Сұлтан" Туребеков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 Курмашев А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Шоженов А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Байдолла 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 Нұбәрәк 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Акибаев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"Қажыбек" Смагулов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Абдрахманов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Мантаев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Хакимов 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Шуженова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Сембеков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"Қыпышақ - Құба" Қараайдаров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Мукашев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Райысханов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Сериков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Сембеков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Мәдибеков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Жүнүс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Дүйсекей Ә</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"Асар" Мусин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"Асар" Мусин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"Науан" Науанова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"Науан" Науанова 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"Кенелі" Мырзабеков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"Тулпар" Кенжебаев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"Бекзат" Нурпеисов 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"Бекибай" Туткышов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"Нарманбет" Султанбеков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"Оралхан" Жакыпбаев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"Фархат" Сатиев 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"Какен" Беделбаев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"Разах" Момбеков 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"Жамбыл" Артыкбаев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"Хасен" Жумагулов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"Даулет" Кырбасов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"Мырзабек" Мырзабеков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"Нар-Ербол" Нарымбеков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"Айдос" ТойганбаевМ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"Камел" Мубрахметов 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"Рахым" Ахметов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"Кажы" Ахметов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"Сетебай" Базарбеков Ә</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"Сербол" Шакижанов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"Маукен" Мухаметжанов 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"Асхат" Наурызбаев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"Өсер" Татибеков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"Алдаберлі" Сергалиева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"Акжолтай" Кайпышов 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"Коскызыл Алтынды" Мукашева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 №2 "Ақжол" Ахметова Г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"Ақжол" Ахметова Г</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"Есенгелді" Ыбышев 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"Нұр" Исатаева 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1-2Мемлекеттік емес ауыл шаруашылығы заңды тұлғаларының жерлері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1-2-1Оның ішінде ауыл шаруашылық серіктестік (ЖШС) жерлері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"Азамат-К" жауапкершілігі шектеулі серіктестігі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"Айтас-2002" жауапкершілігі шектеулі серіктестігі Бектауата қонысы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"Ағыбай-батыр"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"GIobaI Beef Products"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№4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"ADLET-AGRO"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№3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АГРО"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"БАЙТЕРЕК АГРО"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"Галенит_KZ"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 "QAZAQ STEPPE SHEEP"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"Бақ-Тау"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"ADLET-AGRO"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№5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№7 "Ақтоғай өнім"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 KZ"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"Галенит_KZ"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№6 "QAZAQ MEAT"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"Шебкап"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Мирас Агро"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 №2 "Алтын Мирас Агро"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бойынша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Ауылшаруашылық кооперативтері жер қоры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"Жосалы" кооперативі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Басқа кәсіпорындар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Қарабұлак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"Максат"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"Ерлан"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"Серіктестік"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"Асылмұрат"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 жауапкершілігі шектеулі серіктестігі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 Түбек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"Тепличное хозяйство АОТМ"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Мемлекеттік емес ауыл шаруашылығы заңды тұлғаларының жерлері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Ауыл шаруашылығы ҒЗИ, мекемелері мен оқу орындары жерлері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"Ақтоғай аграрлық-техникалық колледжі" коммуналдық мемлекеттік мекемесі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Қосалқы ауыл шаруашылық кәсіпорындар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Интехком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филиал Имстальком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кооперативі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"Полидон" кооперативі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Ауыл шаруашылығы ҒЗИ, мекемелері мен оқу орындары жерлері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басқармасының "Ақтоғай аграрлық-техникалық колледжі" коммуналдық мемлекеттік мекемесі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Қосалқы ауыл шаруашылық кәсіпорындар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Интехком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филиал Имстальком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кооперативі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"Полидон" кооперативі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 2021 –</w:t>
            </w:r>
            <w:r>
              <w:br/>
            </w:r>
            <w:r>
              <w:rPr>
                <w:rFonts w:ascii="Times New Roman"/>
                <w:b w:val="false"/>
                <w:i w:val="false"/>
                <w:color w:val="000000"/>
                <w:sz w:val="20"/>
              </w:rPr>
              <w:t>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30" w:id="21"/>
    <w:p>
      <w:pPr>
        <w:spacing w:after="0"/>
        <w:ind w:left="0"/>
        <w:jc w:val="left"/>
      </w:pPr>
      <w:r>
        <w:rPr>
          <w:rFonts w:ascii="Times New Roman"/>
          <w:b/>
          <w:i w:val="false"/>
          <w:color w:val="000000"/>
        </w:rPr>
        <w:t xml:space="preserve"> Жайылым айналымдарының қолайлы схемасы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623"/>
        <w:gridCol w:w="2360"/>
        <w:gridCol w:w="3098"/>
        <w:gridCol w:w="3223"/>
      </w:tblGrid>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bl>
    <w:bookmarkStart w:name="z31" w:id="22"/>
    <w:p>
      <w:pPr>
        <w:spacing w:after="0"/>
        <w:ind w:left="0"/>
        <w:jc w:val="left"/>
      </w:pPr>
      <w:r>
        <w:rPr>
          <w:rFonts w:ascii="Times New Roman"/>
          <w:b/>
          <w:i w:val="false"/>
          <w:color w:val="000000"/>
        </w:rPr>
        <w:t xml:space="preserve"> Күнтізбелік күндер бойынша жайылымдарды пайдалану кестесі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9992"/>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циклі</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циклдері бойынша күнтізбелік мерзімдері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 10 маусым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10 тамыз</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 – 10 қыркүйек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 – 10қазан</w:t>
            </w:r>
          </w:p>
        </w:tc>
      </w:tr>
    </w:tbl>
    <w:bookmarkStart w:name="z32" w:id="23"/>
    <w:p>
      <w:pPr>
        <w:spacing w:after="0"/>
        <w:ind w:left="0"/>
        <w:jc w:val="both"/>
      </w:pPr>
      <w:r>
        <w:rPr>
          <w:rFonts w:ascii="Times New Roman"/>
          <w:b w:val="false"/>
          <w:i w:val="false"/>
          <w:color w:val="000000"/>
          <w:sz w:val="28"/>
        </w:rPr>
        <w:t>
      Жайылымдардың өнімділігін анықтау</w:t>
      </w:r>
    </w:p>
    <w:bookmarkEnd w:id="23"/>
    <w:bookmarkStart w:name="z33" w:id="24"/>
    <w:p>
      <w:pPr>
        <w:spacing w:after="0"/>
        <w:ind w:left="0"/>
        <w:jc w:val="both"/>
      </w:pPr>
      <w:r>
        <w:rPr>
          <w:rFonts w:ascii="Times New Roman"/>
          <w:b w:val="false"/>
          <w:i w:val="false"/>
          <w:color w:val="000000"/>
          <w:sz w:val="28"/>
        </w:rPr>
        <w:t>
      1. Жайылым алаңы – 1 672 406 гектар.</w:t>
      </w:r>
    </w:p>
    <w:bookmarkEnd w:id="24"/>
    <w:bookmarkStart w:name="z34" w:id="25"/>
    <w:p>
      <w:pPr>
        <w:spacing w:after="0"/>
        <w:ind w:left="0"/>
        <w:jc w:val="both"/>
      </w:pPr>
      <w:r>
        <w:rPr>
          <w:rFonts w:ascii="Times New Roman"/>
          <w:b w:val="false"/>
          <w:i w:val="false"/>
          <w:color w:val="000000"/>
          <w:sz w:val="28"/>
        </w:rPr>
        <w:t>
      2. Пайдалану мерзімі басталуы - 5 мамыр, аяқталуы – 10 қазан</w:t>
      </w:r>
    </w:p>
    <w:bookmarkEnd w:id="25"/>
    <w:bookmarkStart w:name="z35" w:id="26"/>
    <w:p>
      <w:pPr>
        <w:spacing w:after="0"/>
        <w:ind w:left="0"/>
        <w:jc w:val="both"/>
      </w:pPr>
      <w:r>
        <w:rPr>
          <w:rFonts w:ascii="Times New Roman"/>
          <w:b w:val="false"/>
          <w:i w:val="false"/>
          <w:color w:val="000000"/>
          <w:sz w:val="28"/>
        </w:rPr>
        <w:t>
      3. Малды бағу күні – 180 күн.</w:t>
      </w:r>
    </w:p>
    <w:bookmarkEnd w:id="26"/>
    <w:bookmarkStart w:name="z36" w:id="27"/>
    <w:p>
      <w:pPr>
        <w:spacing w:after="0"/>
        <w:ind w:left="0"/>
        <w:jc w:val="both"/>
      </w:pPr>
      <w:r>
        <w:rPr>
          <w:rFonts w:ascii="Times New Roman"/>
          <w:b w:val="false"/>
          <w:i w:val="false"/>
          <w:color w:val="000000"/>
          <w:sz w:val="28"/>
        </w:rPr>
        <w:t>
      4. Табын құрамы: ірі қара мал, ұсақ мал, жылқылар.</w:t>
      </w:r>
    </w:p>
    <w:bookmarkEnd w:id="27"/>
    <w:bookmarkStart w:name="z37" w:id="28"/>
    <w:p>
      <w:pPr>
        <w:spacing w:after="0"/>
        <w:ind w:left="0"/>
        <w:jc w:val="both"/>
      </w:pPr>
      <w:r>
        <w:rPr>
          <w:rFonts w:ascii="Times New Roman"/>
          <w:b w:val="false"/>
          <w:i w:val="false"/>
          <w:color w:val="000000"/>
          <w:sz w:val="28"/>
        </w:rPr>
        <w:t>
      5. Жеке қосалқы шаруашылықтағы мал басы сандары, табындағы жалпы мал басы – 170 002 бас.</w:t>
      </w:r>
    </w:p>
    <w:bookmarkEnd w:id="28"/>
    <w:bookmarkStart w:name="z38" w:id="29"/>
    <w:p>
      <w:pPr>
        <w:spacing w:after="0"/>
        <w:ind w:left="0"/>
        <w:jc w:val="both"/>
      </w:pPr>
      <w:r>
        <w:rPr>
          <w:rFonts w:ascii="Times New Roman"/>
          <w:b w:val="false"/>
          <w:i w:val="false"/>
          <w:color w:val="000000"/>
          <w:sz w:val="28"/>
        </w:rPr>
        <w:t>
      6. Бір мал басының тірі орташа массасы - 350 килограмм:</w:t>
      </w:r>
    </w:p>
    <w:bookmarkEnd w:id="29"/>
    <w:bookmarkStart w:name="z39" w:id="30"/>
    <w:p>
      <w:pPr>
        <w:spacing w:after="0"/>
        <w:ind w:left="0"/>
        <w:jc w:val="both"/>
      </w:pPr>
      <w:r>
        <w:rPr>
          <w:rFonts w:ascii="Times New Roman"/>
          <w:b w:val="false"/>
          <w:i w:val="false"/>
          <w:color w:val="000000"/>
          <w:sz w:val="28"/>
        </w:rPr>
        <w:t>
      есептік кезеңге дейін – 350 килограмм,</w:t>
      </w:r>
    </w:p>
    <w:bookmarkEnd w:id="30"/>
    <w:bookmarkStart w:name="z40" w:id="31"/>
    <w:p>
      <w:pPr>
        <w:spacing w:after="0"/>
        <w:ind w:left="0"/>
        <w:jc w:val="both"/>
      </w:pPr>
      <w:r>
        <w:rPr>
          <w:rFonts w:ascii="Times New Roman"/>
          <w:b w:val="false"/>
          <w:i w:val="false"/>
          <w:color w:val="000000"/>
          <w:sz w:val="28"/>
        </w:rPr>
        <w:t>
      есептік кезеңнен кейін – 440 килограмм.</w:t>
      </w:r>
    </w:p>
    <w:bookmarkEnd w:id="31"/>
    <w:bookmarkStart w:name="z41" w:id="32"/>
    <w:p>
      <w:pPr>
        <w:spacing w:after="0"/>
        <w:ind w:left="0"/>
        <w:jc w:val="both"/>
      </w:pPr>
      <w:r>
        <w:rPr>
          <w:rFonts w:ascii="Times New Roman"/>
          <w:b w:val="false"/>
          <w:i w:val="false"/>
          <w:color w:val="000000"/>
          <w:sz w:val="28"/>
        </w:rPr>
        <w:t>
      7. Есептік кезеңдегі бір мал басының орташа салмақ қосуы - 90 килограмм</w:t>
      </w:r>
    </w:p>
    <w:bookmarkEnd w:id="32"/>
    <w:bookmarkStart w:name="z42" w:id="33"/>
    <w:p>
      <w:pPr>
        <w:spacing w:after="0"/>
        <w:ind w:left="0"/>
        <w:jc w:val="both"/>
      </w:pPr>
      <w:r>
        <w:rPr>
          <w:rFonts w:ascii="Times New Roman"/>
          <w:b w:val="false"/>
          <w:i w:val="false"/>
          <w:color w:val="000000"/>
          <w:sz w:val="28"/>
        </w:rPr>
        <w:t>
      8. Барлық табындағы малдың шыққан салмағы – 15300 тонна.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44" w:id="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198"/>
        <w:gridCol w:w="4128"/>
        <w:gridCol w:w="4129"/>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1 821 249</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1 596 812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345 158</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326 391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байланыс және басқа да ауыл шаруашылығы мақсатындағы емес жерлер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66 635</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2 901 415</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2 001 066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салаларда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5 199 675</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47" w:id="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50" w:id="3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(картасы)</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 2021 –</w:t>
            </w:r>
            <w:r>
              <w:br/>
            </w:r>
            <w:r>
              <w:rPr>
                <w:rFonts w:ascii="Times New Roman"/>
                <w:b w:val="false"/>
                <w:i w:val="false"/>
                <w:color w:val="000000"/>
                <w:sz w:val="20"/>
              </w:rPr>
              <w:t>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53"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28"/>
        <w:gridCol w:w="3683"/>
        <w:gridCol w:w="3683"/>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55" w:id="41"/>
    <w:p>
      <w:pPr>
        <w:spacing w:after="0"/>
        <w:ind w:left="0"/>
        <w:jc w:val="left"/>
      </w:pPr>
      <w:r>
        <w:rPr>
          <w:rFonts w:ascii="Times New Roman"/>
          <w:b/>
          <w:i w:val="false"/>
          <w:color w:val="000000"/>
        </w:rPr>
        <w:t xml:space="preserve"> Тиісті әкімшілік – аумақтық бірлікте жайылымдарды ұтымды пайдалану үшін қажетті өзге де талаптарды қамтуға тиіс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600"/>
        <w:gridCol w:w="6543"/>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w:t>
            </w:r>
          </w:p>
        </w:tc>
      </w:tr>
    </w:tbl>
    <w:bookmarkStart w:name="z56" w:id="42"/>
    <w:p>
      <w:pPr>
        <w:spacing w:after="0"/>
        <w:ind w:left="0"/>
        <w:jc w:val="both"/>
      </w:pPr>
      <w:r>
        <w:rPr>
          <w:rFonts w:ascii="Times New Roman"/>
          <w:b w:val="false"/>
          <w:i w:val="false"/>
          <w:color w:val="000000"/>
          <w:sz w:val="28"/>
        </w:rPr>
        <w:t>
      Ауыл шаруашылығы кәсіпорындарының негізгі қызмет түрі - мал шаруашылығы мен өсімдік шаруашылығын дамыту және өнімін өндіруді жүзеге асыру. Ауданда 694 шаруа қожалығы тіркелген. Оның ішінде нақты ауыл шаруашылығы жөнінде деректерін беріп жұмыс жасап тұрғаны 514 шаруа қожалық 10 шаруа қожалық қосымша өсімдік шаруашылығымен айналысады, 156 шаруа қожалығы асыл тұқымды селекциялық дамытуға қатысуда.</w:t>
      </w:r>
    </w:p>
    <w:bookmarkEnd w:id="42"/>
    <w:bookmarkStart w:name="z57" w:id="43"/>
    <w:p>
      <w:pPr>
        <w:spacing w:after="0"/>
        <w:ind w:left="0"/>
        <w:jc w:val="both"/>
      </w:pPr>
      <w:r>
        <w:rPr>
          <w:rFonts w:ascii="Times New Roman"/>
          <w:b w:val="false"/>
          <w:i w:val="false"/>
          <w:color w:val="000000"/>
          <w:sz w:val="28"/>
        </w:rPr>
        <w:t>
      Мал басын есепке алу, шартты мал басының есебі.</w:t>
      </w:r>
    </w:p>
    <w:bookmarkEnd w:id="43"/>
    <w:bookmarkStart w:name="z58" w:id="44"/>
    <w:p>
      <w:pPr>
        <w:spacing w:after="0"/>
        <w:ind w:left="0"/>
        <w:jc w:val="both"/>
      </w:pPr>
      <w:r>
        <w:rPr>
          <w:rFonts w:ascii="Times New Roman"/>
          <w:b w:val="false"/>
          <w:i w:val="false"/>
          <w:color w:val="000000"/>
          <w:sz w:val="28"/>
        </w:rPr>
        <w:t xml:space="preserve">
      Малды бағуға қатысты әр түрлі есептер жасаудың ыңғайлылығы үшін малдың әр түрлі жануарларын салыстыру немесе сомаландыру үшін шартты бірлік қолданылады. </w:t>
      </w:r>
    </w:p>
    <w:bookmarkEnd w:id="44"/>
    <w:bookmarkStart w:name="z59" w:id="45"/>
    <w:p>
      <w:pPr>
        <w:spacing w:after="0"/>
        <w:ind w:left="0"/>
        <w:jc w:val="both"/>
      </w:pPr>
      <w:r>
        <w:rPr>
          <w:rFonts w:ascii="Times New Roman"/>
          <w:b w:val="false"/>
          <w:i w:val="false"/>
          <w:color w:val="000000"/>
          <w:sz w:val="28"/>
        </w:rPr>
        <w:t xml:space="preserve">
      Шартты мал басы – жануарлардың әр түрлі санаттары мен түрлерін салыстыру үшін пайдаланылатын бірлік. Баламалық жануарлардың азыққа қажеттілігі негізінде анықталады. </w:t>
      </w:r>
    </w:p>
    <w:bookmarkEnd w:id="45"/>
    <w:bookmarkStart w:name="z60" w:id="46"/>
    <w:p>
      <w:pPr>
        <w:spacing w:after="0"/>
        <w:ind w:left="0"/>
        <w:jc w:val="left"/>
      </w:pPr>
      <w:r>
        <w:rPr>
          <w:rFonts w:ascii="Times New Roman"/>
          <w:b/>
          <w:i w:val="false"/>
          <w:color w:val="000000"/>
        </w:rPr>
        <w:t xml:space="preserve"> Шартты мал басына қайта есептеу коэффициенті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61" w:id="47"/>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94"/>
        <w:gridCol w:w="1245"/>
        <w:gridCol w:w="1245"/>
        <w:gridCol w:w="1245"/>
        <w:gridCol w:w="1459"/>
        <w:gridCol w:w="1245"/>
        <w:gridCol w:w="1245"/>
        <w:gridCol w:w="1245"/>
        <w:gridCol w:w="1030"/>
        <w:gridCol w:w="1247"/>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 лық</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r>
    </w:tbl>
    <w:bookmarkStart w:name="z62" w:id="48"/>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927"/>
        <w:gridCol w:w="2150"/>
        <w:gridCol w:w="2151"/>
        <w:gridCol w:w="2922"/>
      </w:tblGrid>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табындар, отарлар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bookmarkStart w:name="z63" w:id="49"/>
    <w:p>
      <w:pPr>
        <w:spacing w:after="0"/>
        <w:ind w:left="0"/>
        <w:jc w:val="left"/>
      </w:pPr>
      <w:r>
        <w:rPr>
          <w:rFonts w:ascii="Times New Roman"/>
          <w:b/>
          <w:i w:val="false"/>
          <w:color w:val="000000"/>
        </w:rPr>
        <w:t xml:space="preserve"> Ақтоғай ауданының аумағындағы ветеринариялық-санитариялық объектілер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1759"/>
        <w:gridCol w:w="2136"/>
        <w:gridCol w:w="1377"/>
        <w:gridCol w:w="1377"/>
        <w:gridCol w:w="1377"/>
        <w:gridCol w:w="2138"/>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Тораңғалық ауылдық округі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