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b250" w14:textId="823b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Ақмола облысы Ақкөл ауданы әкімдігінің 2021 жылғы 7 шілдедегі № А-7/194 қаулысы. Қазақстан Республикасының Әділет министрлігінде 2021 жылғы 7 шілдеде № 23334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28-бап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31-бап </w:t>
      </w:r>
      <w:r>
        <w:rPr>
          <w:rFonts w:ascii="Times New Roman"/>
          <w:b w:val="false"/>
          <w:i w:val="false"/>
          <w:color w:val="000000"/>
          <w:sz w:val="28"/>
        </w:rPr>
        <w:t>2 тармағына</w:t>
      </w:r>
      <w:r>
        <w:rPr>
          <w:rFonts w:ascii="Times New Roman"/>
          <w:b w:val="false"/>
          <w:i w:val="false"/>
          <w:color w:val="000000"/>
          <w:sz w:val="28"/>
        </w:rPr>
        <w:t xml:space="preserve">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Ақкөл аудандық аумақтық сайлау комиссиясымен бірлесіп үгіттік баспа материалдарын орналастыру үшін орындар белгіленсін.</w:t>
      </w:r>
    </w:p>
    <w:bookmarkEnd w:id="1"/>
    <w:bookmarkStart w:name="z3" w:id="2"/>
    <w:p>
      <w:pPr>
        <w:spacing w:after="0"/>
        <w:ind w:left="0"/>
        <w:jc w:val="both"/>
      </w:pPr>
      <w:r>
        <w:rPr>
          <w:rFonts w:ascii="Times New Roman"/>
          <w:b w:val="false"/>
          <w:i w:val="false"/>
          <w:color w:val="000000"/>
          <w:sz w:val="28"/>
        </w:rPr>
        <w:t xml:space="preserve">
      2. Ақкөл ауданы әкімдігінің 2019 жылғы 11 наурыздағы № А-3/67 "Үгіттік баспа материалдарын орналастыру үшін орындарды белгілеу және кандидаттарға сайлаушылармен кездесуі үшін үй-жай беру туралы" (нормативтік құқықтық актілерді мемлекеттік тіркеу Тізілімінде № 7107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аумақтық сайлау</w:t>
            </w:r>
          </w:p>
          <w:p>
            <w:pPr>
              <w:spacing w:after="20"/>
              <w:ind w:left="20"/>
              <w:jc w:val="both"/>
            </w:pPr>
          </w:p>
          <w:p>
            <w:pPr>
              <w:spacing w:after="20"/>
              <w:ind w:left="20"/>
              <w:jc w:val="both"/>
            </w:pPr>
            <w:r>
              <w:rPr>
                <w:rFonts w:ascii="Times New Roman"/>
                <w:b w:val="false"/>
                <w:i/>
                <w:color w:val="000000"/>
                <w:sz w:val="20"/>
              </w:rPr>
              <w:t>комиссиясымен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Ақкөл</w:t>
            </w:r>
            <w:r>
              <w:br/>
            </w:r>
            <w:r>
              <w:rPr>
                <w:rFonts w:ascii="Times New Roman"/>
                <w:b w:val="false"/>
                <w:i w:val="false"/>
                <w:color w:val="000000"/>
                <w:sz w:val="20"/>
              </w:rPr>
              <w:t>ауданы әкімдігінің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А-12/304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Үгіттік баспа материалдарын орналастыру үшін орындар</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Ақкөл ауданы әкімдігінің 11.02.2026 </w:t>
      </w:r>
      <w:r>
        <w:rPr>
          <w:rFonts w:ascii="Times New Roman"/>
          <w:b w:val="false"/>
          <w:i w:val="false"/>
          <w:color w:val="ff0000"/>
          <w:sz w:val="28"/>
        </w:rPr>
        <w:t>№ А-2/36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8, "Ақмола облысы білім басқармасының Ақкөл ауданы бойынша білім бөлімі Ақкөл қаласының Жайық Бектуров атындағы № 3 Ақкөл жалпы орта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№1 Ақкөл жалпы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15, "Ақмола облысы білім басқармасының Ақкөл ауданы бойынша білім бөлімі Ақкөл қаласының № 2 жалпы орта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 71,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Сағадат Нұрмағамбетов көшесі, 144,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"Ақкөл қаласындағы мәдени-демалыс орталығы" ғимаратының алдында.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6, "Ақмола облысы білім басқармасының Ақкөл ауданы бойынша білім бөлімі Ақкөл қаласының №4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22, "Ақмола облысы білім басқармасының Ақкөл ауданы бойынша білім бөлімі Ақкөл лесхоз ауылының "Мичурин атындағы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 4, "Ақмола облысы білім басқармасының Ақкөл ауданы бойынша білім бөлімі Азат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1, "Ақмола облысы білім басқармасының Ақкөл ауданы бойынша білім бөлімі Қына ауылының жалпы орта білім беретің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көше, 6/1, "Ақмола облысы білім басқармасының Ақкөл ауданы бойынша білім бөлімі Қарасай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 Алтынсарин атындағы көше, 1/1, "Ақмола облысы білім басқармасының Ақкөл ауданы бойынша білім бөлімі Саздыбұлақ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көшесі, 21, "Ақмола облысы білім басқармасының Ақкөл ауданы бойынша білім бөлімі Домбыралы ауылының Горький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27, "Ақмола облысы білім басқармасының Ақкөл ауданы бойынша білім бөлімі Кеңес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Құдайбердиев көшесі, 9, "Ақмола облысы білім басқармасының Ақкөл ауданы бойынша білім бөлімі Барап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19,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Наумов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бұрынғы бастауыш мектеп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Ахметжанов атындағы көше, 34, "Ақмола облысы білім басқармасының Ақкөл ауданы бойынша білім бөлімі Өрнек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Савельевич Стрельцов атындағы көше, 12,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Новорыбин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19, "Ақмола облысы білім басқармасының Ақкөл ауданы бойынша білім бөлімінің Жалғызқарағай ауылының Кирдищев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37,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Еңбек мәдени-спорт кешені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 7, 2 пәтер, тұрғын үй-жайдың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атындағы көше, 66,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Урюпин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көше, 23, "Ақмола облысы білім басқармасының Ақкөл ауданы бойынша білім бөлімі Мало-Александровка ауылының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2, "Ақмола облысы білім басқармасының Ақкөл ауданы бойынша білім бөлімі Амангелді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 ғимаратының алдында.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