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41e3" w14:textId="e784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"Медициналық-әлеуметтік сараптама жүргізу кезінде қалыптастырылатын құжаттардың нысандарын бекіту туралы" Денсаулық сақтау және әлеуметтік даму министрінің 2015 жылғы 21 желтоқсандағы № 983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17 қарашадағы № 425 бұйрығы. Қазақстан Республикасының Әділет министрлігінде 2021 жылғы 19 қарашада № 25221 болып тіркелді. Күші жойылды - Қазақстан Республикасы Премьер-Министрінің орынбасары - Еңбек және халықты әлеуметтік қорғау министрінің 2023 жылғы 28 шілдедегі № 318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28.07.2023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БҰЙЫРАМЫН: </w:t>
      </w:r>
    </w:p>
    <w:bookmarkEnd w:id="0"/>
    <w:bookmarkStart w:name="z1" w:id="1"/>
    <w:p>
      <w:pPr>
        <w:spacing w:after="0"/>
        <w:ind w:left="0"/>
        <w:jc w:val="both"/>
      </w:pPr>
      <w:r>
        <w:rPr>
          <w:rFonts w:ascii="Times New Roman"/>
          <w:b w:val="false"/>
          <w:i w:val="false"/>
          <w:color w:val="000000"/>
          <w:sz w:val="28"/>
        </w:rPr>
        <w:t xml:space="preserve">
      1. "Медициналық-әлеуметтік сараптама жүргізу кезінде қалыптастырылатын құжаттардың нысандарын бекіту туралы" Қазақстан Республикасы Денсаулық сақтау және әлеуметтік даму министрінің 2015 жылғы 21 желтоқсандағы № 983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12886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кіріспесі мынадай редакцияда жазылсын; </w:t>
      </w:r>
    </w:p>
    <w:bookmarkEnd w:id="2"/>
    <w:bookmarkStart w:name="z3" w:id="3"/>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Қазақстан Республикасы Заңының 7-бабы 1-тармағының </w:t>
      </w:r>
      <w:r>
        <w:rPr>
          <w:rFonts w:ascii="Times New Roman"/>
          <w:b w:val="false"/>
          <w:i w:val="false"/>
          <w:color w:val="000000"/>
          <w:sz w:val="28"/>
        </w:rPr>
        <w:t>6-1)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xml:space="preserve">
      1 -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алып тасталсын;</w:t>
      </w:r>
    </w:p>
    <w:bookmarkEnd w:id="4"/>
    <w:bookmarkStart w:name="z5" w:id="5"/>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1-қосымшасы</w:t>
      </w:r>
      <w:r>
        <w:rPr>
          <w:rFonts w:ascii="Times New Roman"/>
          <w:b w:val="false"/>
          <w:i w:val="false"/>
          <w:color w:val="000000"/>
          <w:sz w:val="28"/>
        </w:rPr>
        <w:t xml:space="preserve"> алып тасталсын;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Start w:name="z7" w:id="6"/>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9-қосымшалары</w:t>
      </w:r>
      <w:r>
        <w:rPr>
          <w:rFonts w:ascii="Times New Roman"/>
          <w:b w:val="false"/>
          <w:i w:val="false"/>
          <w:color w:val="000000"/>
          <w:sz w:val="28"/>
        </w:rPr>
        <w:t xml:space="preserve"> алып тасталсын.</w:t>
      </w:r>
    </w:p>
    <w:bookmarkEnd w:id="6"/>
    <w:bookmarkStart w:name="z8" w:id="7"/>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 </w:t>
      </w:r>
    </w:p>
    <w:bookmarkEnd w:id="9"/>
    <w:bookmarkStart w:name="z11" w:id="10"/>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10"/>
    <w:bookmarkStart w:name="z12" w:id="11"/>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Еңбек және халықты әлеуметтік қорғау вице-министрі Р. К. Сәкеевке жүктелсін. </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17 қарашадағы</w:t>
            </w:r>
            <w:r>
              <w:br/>
            </w:r>
            <w:r>
              <w:rPr>
                <w:rFonts w:ascii="Times New Roman"/>
                <w:b w:val="false"/>
                <w:i w:val="false"/>
                <w:color w:val="000000"/>
                <w:sz w:val="20"/>
              </w:rPr>
              <w:t>№ 425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983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5" w:id="13"/>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Министерство труда и социальной защиты населения Республики Казахстан Еңбек, әлеуметтік қорғау және көші-қон комитетінің ______________ бойынша департаменті Департамент Комитета труда, социальной защиты и миграции по ____________ _______________бөлімінің Мүгедектік және кәсіптік еңбек ету қабілетінен айырылу дәрежесі  туралы анықтамаларды есепке алу журналы Журнал учета справок об нвалидности и степени утраты профессиональной трудоспособности отдела______________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 жылғы "__" _____ басталды</w:t>
            </w:r>
            <w:r>
              <w:br/>
            </w:r>
            <w:r>
              <w:rPr>
                <w:rFonts w:ascii="Times New Roman"/>
                <w:b w:val="false"/>
                <w:i w:val="false"/>
                <w:color w:val="000000"/>
                <w:sz w:val="20"/>
              </w:rPr>
              <w:t>20 _ жылғы "__" _____аяқталды</w:t>
            </w:r>
          </w:p>
        </w:tc>
      </w:tr>
    </w:tbl>
    <w:p>
      <w:pPr>
        <w:spacing w:after="0"/>
        <w:ind w:left="0"/>
        <w:jc w:val="left"/>
      </w:pPr>
      <w:r>
        <w:rPr>
          <w:rFonts w:ascii="Times New Roman"/>
          <w:b/>
          <w:i w:val="false"/>
          <w:color w:val="000000"/>
        </w:rPr>
        <w:t xml:space="preserve"> Мүгедектік туралы анықтамалардың қозғалысын есепке алу Учет движения справок об инвалидности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(1 - 50 бет)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
Выдано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туралы анықтаманың сериясы, №</w:t>
            </w:r>
          </w:p>
          <w:p>
            <w:pPr>
              <w:spacing w:after="20"/>
              <w:ind w:left="20"/>
              <w:jc w:val="both"/>
            </w:pPr>
            <w:r>
              <w:rPr>
                <w:rFonts w:ascii="Times New Roman"/>
                <w:b w:val="false"/>
                <w:i w:val="false"/>
                <w:color w:val="000000"/>
                <w:sz w:val="20"/>
              </w:rPr>
              <w:t>
Серия, № справки об инвалидности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w:t>
            </w:r>
          </w:p>
          <w:p>
            <w:pPr>
              <w:spacing w:after="20"/>
              <w:ind w:left="20"/>
              <w:jc w:val="both"/>
            </w:pPr>
            <w:r>
              <w:rPr>
                <w:rFonts w:ascii="Times New Roman"/>
                <w:b w:val="false"/>
                <w:i w:val="false"/>
                <w:color w:val="000000"/>
                <w:sz w:val="20"/>
              </w:rPr>
              <w:t>
Получено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
Выдано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p>
            <w:pPr>
              <w:spacing w:after="20"/>
              <w:ind w:left="20"/>
              <w:jc w:val="both"/>
            </w:pPr>
            <w:r>
              <w:rPr>
                <w:rFonts w:ascii="Times New Roman"/>
                <w:b w:val="false"/>
                <w:i w:val="false"/>
                <w:color w:val="000000"/>
                <w:sz w:val="20"/>
              </w:rPr>
              <w:t>
Отдел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тегi, аты, әкесiнiң аты (бар болса), қолы</w:t>
            </w:r>
          </w:p>
          <w:p>
            <w:pPr>
              <w:spacing w:after="20"/>
              <w:ind w:left="20"/>
              <w:jc w:val="both"/>
            </w:pPr>
            <w:r>
              <w:rPr>
                <w:rFonts w:ascii="Times New Roman"/>
                <w:b w:val="false"/>
                <w:i w:val="false"/>
                <w:color w:val="000000"/>
                <w:sz w:val="20"/>
              </w:rPr>
              <w:t>
Фамилия, имя, отчество (при его наличии), подпись получателя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(саны)</w:t>
            </w:r>
          </w:p>
          <w:p>
            <w:pPr>
              <w:spacing w:after="20"/>
              <w:ind w:left="20"/>
              <w:jc w:val="both"/>
            </w:pPr>
            <w:r>
              <w:rPr>
                <w:rFonts w:ascii="Times New Roman"/>
                <w:b w:val="false"/>
                <w:i w:val="false"/>
                <w:color w:val="000000"/>
                <w:sz w:val="20"/>
              </w:rPr>
              <w:t>
Остаток (количество)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4"/>
    <w:p>
      <w:pPr>
        <w:spacing w:after="0"/>
        <w:ind w:left="0"/>
        <w:jc w:val="left"/>
      </w:pPr>
      <w:r>
        <w:rPr>
          <w:rFonts w:ascii="Times New Roman"/>
          <w:b/>
          <w:i w:val="false"/>
          <w:color w:val="000000"/>
        </w:rPr>
        <w:t xml:space="preserve"> Кәсіптік еңбек ету қабілетінен айырылу дәрежесі туралы анықтамалардың қозғалысын есепке алу Учет движения справок о степени утраты профессиональной трудоспособности</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(50 - 100 бет)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
Выдано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еңбек ету қабілетінен айырылу дәрежесі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w:t>
            </w:r>
          </w:p>
          <w:p>
            <w:pPr>
              <w:spacing w:after="20"/>
              <w:ind w:left="20"/>
              <w:jc w:val="both"/>
            </w:pPr>
            <w:r>
              <w:rPr>
                <w:rFonts w:ascii="Times New Roman"/>
                <w:b w:val="false"/>
                <w:i w:val="false"/>
                <w:color w:val="000000"/>
                <w:sz w:val="20"/>
              </w:rPr>
              <w:t>
Получено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p>
            <w:pPr>
              <w:spacing w:after="20"/>
              <w:ind w:left="20"/>
              <w:jc w:val="both"/>
            </w:pPr>
            <w:r>
              <w:rPr>
                <w:rFonts w:ascii="Times New Roman"/>
                <w:b w:val="false"/>
                <w:i w:val="false"/>
                <w:color w:val="000000"/>
                <w:sz w:val="20"/>
              </w:rPr>
              <w:t>
Выдано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p>
            <w:pPr>
              <w:spacing w:after="20"/>
              <w:ind w:left="20"/>
              <w:jc w:val="both"/>
            </w:pPr>
            <w:r>
              <w:rPr>
                <w:rFonts w:ascii="Times New Roman"/>
                <w:b w:val="false"/>
                <w:i w:val="false"/>
                <w:color w:val="000000"/>
                <w:sz w:val="20"/>
              </w:rPr>
              <w:t>
Отдел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тегi, аты, әкесiнiң аты (бар болса), қолы</w:t>
            </w:r>
          </w:p>
          <w:p>
            <w:pPr>
              <w:spacing w:after="20"/>
              <w:ind w:left="20"/>
              <w:jc w:val="both"/>
            </w:pPr>
            <w:r>
              <w:rPr>
                <w:rFonts w:ascii="Times New Roman"/>
                <w:b w:val="false"/>
                <w:i w:val="false"/>
                <w:color w:val="000000"/>
                <w:sz w:val="20"/>
              </w:rPr>
              <w:t>
Фамилия, имя, отчество (при его наличии), подпись получателя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(саны)</w:t>
            </w:r>
          </w:p>
          <w:p>
            <w:pPr>
              <w:spacing w:after="20"/>
              <w:ind w:left="20"/>
              <w:jc w:val="both"/>
            </w:pPr>
            <w:r>
              <w:rPr>
                <w:rFonts w:ascii="Times New Roman"/>
                <w:b w:val="false"/>
                <w:i w:val="false"/>
                <w:color w:val="000000"/>
                <w:sz w:val="20"/>
              </w:rPr>
              <w:t>
Остаток (количество)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Журнал толтыру басталғанға дейін нөмірленуге, тігілуге және басшының медициналық-әлеуметтік сараптама мәселелері жөніндегі орынбасарының мөртабанымен және қолымен бекітілуге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Нөмірленген және тігілген</w:t>
            </w:r>
          </w:p>
          <w:p>
            <w:pPr>
              <w:spacing w:after="20"/>
              <w:ind w:left="20"/>
              <w:jc w:val="both"/>
            </w:pPr>
            <w:r>
              <w:rPr>
                <w:rFonts w:ascii="Times New Roman"/>
                <w:b w:val="false"/>
                <w:i w:val="false"/>
                <w:color w:val="000000"/>
                <w:sz w:val="20"/>
              </w:rPr>
              <w:t>
Пронумеровано и прошнуровано ___________________бет/листа (ов)</w:t>
            </w:r>
          </w:p>
          <w:p>
            <w:pPr>
              <w:spacing w:after="20"/>
              <w:ind w:left="20"/>
              <w:jc w:val="both"/>
            </w:pPr>
            <w:r>
              <w:rPr>
                <w:rFonts w:ascii="Times New Roman"/>
                <w:b w:val="false"/>
                <w:i w:val="false"/>
                <w:color w:val="000000"/>
                <w:sz w:val="20"/>
              </w:rPr>
              <w:t xml:space="preserve">
                                                       </w:t>
            </w:r>
            <w:r>
              <w:rPr>
                <w:rFonts w:ascii="Times New Roman"/>
                <w:b w:val="false"/>
                <w:i/>
                <w:color w:val="000000"/>
                <w:sz w:val="20"/>
              </w:rPr>
              <w:t>(жазбаша/прописью)</w:t>
            </w:r>
          </w:p>
          <w:p>
            <w:pPr>
              <w:spacing w:after="20"/>
              <w:ind w:left="20"/>
              <w:jc w:val="both"/>
            </w:pPr>
            <w:r>
              <w:rPr>
                <w:rFonts w:ascii="Times New Roman"/>
                <w:b w:val="false"/>
                <w:i w:val="false"/>
                <w:color w:val="000000"/>
                <w:sz w:val="20"/>
              </w:rPr>
              <w:t>
Басшының медициналық-әлеуметтік сараптама мәселелері жөніндегі орынбасары</w:t>
            </w:r>
          </w:p>
          <w:p>
            <w:pPr>
              <w:spacing w:after="20"/>
              <w:ind w:left="20"/>
              <w:jc w:val="both"/>
            </w:pPr>
            <w:r>
              <w:rPr>
                <w:rFonts w:ascii="Times New Roman"/>
                <w:b w:val="false"/>
                <w:i w:val="false"/>
                <w:color w:val="000000"/>
                <w:sz w:val="20"/>
              </w:rPr>
              <w:t>
Заместитель руководителя по вопросам медико-социальной экспертизы.</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(Тегi, аты, әкесiнiң аты (бар болса), қолы/</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отчество (при его наличии),</w:t>
            </w:r>
            <w:r>
              <w:rPr>
                <w:rFonts w:ascii="Times New Roman"/>
                <w:b w:val="false"/>
                <w:i/>
                <w:color w:val="000000"/>
                <w:sz w:val="20"/>
              </w:rPr>
              <w:t xml:space="preserve"> подпись</w:t>
            </w:r>
          </w:p>
          <w:p>
            <w:pPr>
              <w:spacing w:after="20"/>
              <w:ind w:left="20"/>
              <w:jc w:val="both"/>
            </w:pPr>
            <w:r>
              <w:rPr>
                <w:rFonts w:ascii="Times New Roman"/>
                <w:b w:val="false"/>
                <w:i w:val="false"/>
                <w:color w:val="000000"/>
                <w:sz w:val="20"/>
              </w:rPr>
              <w:t>
"___"____________20___ жыл/год</w:t>
            </w:r>
          </w:p>
          <w:p>
            <w:pPr>
              <w:spacing w:after="20"/>
              <w:ind w:left="20"/>
              <w:jc w:val="both"/>
            </w:pPr>
            <w:r>
              <w:rPr>
                <w:rFonts w:ascii="Times New Roman"/>
                <w:b w:val="false"/>
                <w:i w:val="false"/>
                <w:color w:val="000000"/>
                <w:sz w:val="20"/>
              </w:rPr>
              <w:t>
М.О./М.П.</w:t>
            </w:r>
          </w:p>
        </w:tc>
      </w:tr>
    </w:tbl>
    <w:p>
      <w:pPr>
        <w:spacing w:after="0"/>
        <w:ind w:left="0"/>
        <w:jc w:val="both"/>
      </w:pPr>
      <w:r>
        <w:rPr>
          <w:rFonts w:ascii="Times New Roman"/>
          <w:b w:val="false"/>
          <w:i w:val="false"/>
          <w:color w:val="000000"/>
          <w:sz w:val="28"/>
        </w:rPr>
        <w:t>
      Журналға енгізілген барлық түзетулер, толықтырулар, өзгерістер ескертіліп, бөлім басшысының қолымен және мөртабанымен бекітілуге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17 қарашадағы</w:t>
            </w:r>
            <w:r>
              <w:br/>
            </w:r>
            <w:r>
              <w:rPr>
                <w:rFonts w:ascii="Times New Roman"/>
                <w:b w:val="false"/>
                <w:i w:val="false"/>
                <w:color w:val="000000"/>
                <w:sz w:val="20"/>
              </w:rPr>
              <w:t>№ 425</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983 бұйрығына</w:t>
            </w:r>
            <w:r>
              <w:br/>
            </w:r>
            <w:r>
              <w:rPr>
                <w:rFonts w:ascii="Times New Roman"/>
                <w:b w:val="false"/>
                <w:i w:val="false"/>
                <w:color w:val="000000"/>
                <w:sz w:val="20"/>
              </w:rPr>
              <w:t>3-қосымша</w:t>
            </w:r>
            <w:r>
              <w:br/>
            </w:r>
            <w:r>
              <w:rPr>
                <w:rFonts w:ascii="Times New Roman"/>
                <w:b w:val="false"/>
                <w:i w:val="false"/>
                <w:color w:val="000000"/>
                <w:sz w:val="20"/>
              </w:rPr>
              <w:t xml:space="preserve">Нысан </w:t>
            </w:r>
          </w:p>
        </w:tc>
      </w:tr>
    </w:tbl>
    <w:bookmarkStart w:name="z18" w:id="15"/>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Министерство труда и социальной защиты населения Республики Казахстан Еңбек, әлеуметтік қорғау және көші-қон комитетінің ___________ бойынша департаменті Департамент Комитета труда, социальной защиты и миграции по ____________ ____________ бөлімінің Мүгедектік туралы анықтама беруді тіркеу журналы Журнал регистрации выдачи справки об инвалидности отдела ____________</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 ______басталды</w:t>
            </w:r>
            <w:r>
              <w:br/>
            </w:r>
            <w:r>
              <w:rPr>
                <w:rFonts w:ascii="Times New Roman"/>
                <w:b w:val="false"/>
                <w:i w:val="false"/>
                <w:color w:val="000000"/>
                <w:sz w:val="20"/>
              </w:rPr>
              <w:t>20_ жылғы "_" 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себебі Группа, причина инвалидности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Мүгедектік мерзімі </w:t>
            </w:r>
          </w:p>
          <w:p>
            <w:pPr>
              <w:spacing w:after="20"/>
              <w:ind w:left="20"/>
              <w:jc w:val="both"/>
            </w:pPr>
            <w:r>
              <w:rPr>
                <w:rFonts w:ascii="Times New Roman"/>
                <w:b w:val="false"/>
                <w:i w:val="false"/>
                <w:color w:val="000000"/>
                <w:sz w:val="20"/>
              </w:rPr>
              <w:t>
Срок инвалидности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Анықтаманың сериясы,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Серия, № справки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p>
            <w:pPr>
              <w:spacing w:after="20"/>
              <w:ind w:left="20"/>
              <w:jc w:val="both"/>
            </w:pPr>
            <w:r>
              <w:rPr>
                <w:rFonts w:ascii="Times New Roman"/>
                <w:b w:val="false"/>
                <w:i w:val="false"/>
                <w:color w:val="000000"/>
                <w:sz w:val="20"/>
              </w:rPr>
              <w:t>
Подпись получателя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Журнал толтыру басталғанға дейін нөмірленуге, тігілуге және басшының медициналық-әлеуметтік сараптама мәселелері жөніндегі орынбасарының мөртабанымен және қолымен бекітілуге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Нөмірленген және тігілген</w:t>
            </w:r>
          </w:p>
          <w:p>
            <w:pPr>
              <w:spacing w:after="20"/>
              <w:ind w:left="20"/>
              <w:jc w:val="both"/>
            </w:pPr>
            <w:r>
              <w:rPr>
                <w:rFonts w:ascii="Times New Roman"/>
                <w:b w:val="false"/>
                <w:i w:val="false"/>
                <w:color w:val="000000"/>
                <w:sz w:val="20"/>
              </w:rPr>
              <w:t>
Пронумеровано и прошнуровано ___________________ бет/листа (ов)</w:t>
            </w:r>
          </w:p>
          <w:p>
            <w:pPr>
              <w:spacing w:after="20"/>
              <w:ind w:left="20"/>
              <w:jc w:val="both"/>
            </w:pPr>
            <w:r>
              <w:rPr>
                <w:rFonts w:ascii="Times New Roman"/>
                <w:b w:val="false"/>
                <w:i w:val="false"/>
                <w:color w:val="000000"/>
                <w:sz w:val="20"/>
              </w:rPr>
              <w:t xml:space="preserve">
                                                           </w:t>
            </w:r>
            <w:r>
              <w:rPr>
                <w:rFonts w:ascii="Times New Roman"/>
                <w:b w:val="false"/>
                <w:i/>
                <w:color w:val="000000"/>
                <w:sz w:val="20"/>
              </w:rPr>
              <w:t xml:space="preserve"> (жазбаша/прописью)</w:t>
            </w:r>
          </w:p>
          <w:p>
            <w:pPr>
              <w:spacing w:after="20"/>
              <w:ind w:left="20"/>
              <w:jc w:val="both"/>
            </w:pPr>
            <w:r>
              <w:rPr>
                <w:rFonts w:ascii="Times New Roman"/>
                <w:b w:val="false"/>
                <w:i w:val="false"/>
                <w:color w:val="000000"/>
                <w:sz w:val="20"/>
              </w:rPr>
              <w:t>
Басшының медициналық-әлеуметтік сараптама мәселелері жөніндегі орынбасары</w:t>
            </w:r>
          </w:p>
          <w:p>
            <w:pPr>
              <w:spacing w:after="20"/>
              <w:ind w:left="20"/>
              <w:jc w:val="both"/>
            </w:pPr>
            <w:r>
              <w:rPr>
                <w:rFonts w:ascii="Times New Roman"/>
                <w:b w:val="false"/>
                <w:i w:val="false"/>
                <w:color w:val="000000"/>
                <w:sz w:val="20"/>
              </w:rPr>
              <w:t>
Заместитель руководителя по вопросам медико-социальной экспертизы.</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(Тегi, аты, әкесiнiң аты (бар болса), қолы/</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отчество (при его наличии),</w:t>
            </w:r>
            <w:r>
              <w:rPr>
                <w:rFonts w:ascii="Times New Roman"/>
                <w:b w:val="false"/>
                <w:i w:val="false"/>
                <w:color w:val="000000"/>
                <w:sz w:val="20"/>
              </w:rPr>
              <w:t xml:space="preserve"> </w:t>
            </w:r>
            <w:r>
              <w:rPr>
                <w:rFonts w:ascii="Times New Roman"/>
                <w:b w:val="false"/>
                <w:i/>
                <w:color w:val="000000"/>
                <w:sz w:val="20"/>
              </w:rPr>
              <w:t>подпись</w:t>
            </w:r>
          </w:p>
          <w:p>
            <w:pPr>
              <w:spacing w:after="20"/>
              <w:ind w:left="20"/>
              <w:jc w:val="both"/>
            </w:pPr>
            <w:r>
              <w:rPr>
                <w:rFonts w:ascii="Times New Roman"/>
                <w:b w:val="false"/>
                <w:i w:val="false"/>
                <w:color w:val="000000"/>
                <w:sz w:val="20"/>
              </w:rPr>
              <w:t>
"___"____________20___ жыл/год</w:t>
            </w:r>
          </w:p>
          <w:p>
            <w:pPr>
              <w:spacing w:after="20"/>
              <w:ind w:left="20"/>
              <w:jc w:val="both"/>
            </w:pPr>
            <w:r>
              <w:rPr>
                <w:rFonts w:ascii="Times New Roman"/>
                <w:b w:val="false"/>
                <w:i w:val="false"/>
                <w:color w:val="000000"/>
                <w:sz w:val="20"/>
              </w:rPr>
              <w:t>
М.О./М.П.</w:t>
            </w:r>
          </w:p>
        </w:tc>
      </w:tr>
    </w:tbl>
    <w:p>
      <w:pPr>
        <w:spacing w:after="0"/>
        <w:ind w:left="0"/>
        <w:jc w:val="both"/>
      </w:pPr>
      <w:r>
        <w:rPr>
          <w:rFonts w:ascii="Times New Roman"/>
          <w:b w:val="false"/>
          <w:i w:val="false"/>
          <w:color w:val="000000"/>
          <w:sz w:val="28"/>
        </w:rPr>
        <w:t>
      Журналға енгізілген барлық түзетулер, толықтырулар, өзгерістер ескертіліп, бөлім басшысының қолымен және мөртабанымен бекітілуге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17 қарашадағы</w:t>
            </w:r>
            <w:r>
              <w:br/>
            </w:r>
            <w:r>
              <w:rPr>
                <w:rFonts w:ascii="Times New Roman"/>
                <w:b w:val="false"/>
                <w:i w:val="false"/>
                <w:color w:val="000000"/>
                <w:sz w:val="20"/>
              </w:rPr>
              <w:t>№ 425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983 бұйрығына</w:t>
            </w:r>
            <w:r>
              <w:br/>
            </w:r>
            <w:r>
              <w:rPr>
                <w:rFonts w:ascii="Times New Roman"/>
                <w:b w:val="false"/>
                <w:i w:val="false"/>
                <w:color w:val="000000"/>
                <w:sz w:val="20"/>
              </w:rPr>
              <w:t>4-қосымша</w:t>
            </w: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Министерство труда и социальной защиты населения Республики Казахстан Еңбек, әлеуметтік қорғау және көші-қон комитетінің _____________ бойынша департаменті Департамент Комитета труда, социальной защиты и миграции по ____________ __________ бөлімінің Жалпы еңбек ету қабілетінен айырылу дәрежесі туралы анықтама беруді тіркеу журналы Журнал регистрации выдачи справки о степени утраты общей трудоспособности отдела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 ______ басталды</w:t>
            </w:r>
            <w:r>
              <w:br/>
            </w:r>
            <w:r>
              <w:rPr>
                <w:rFonts w:ascii="Times New Roman"/>
                <w:b w:val="false"/>
                <w:i w:val="false"/>
                <w:color w:val="000000"/>
                <w:sz w:val="20"/>
              </w:rPr>
              <w:t>20_ жылғы "_"_______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ету қабілетінен айырылу дәрежесі Степень утраты общей трудоспособности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ету қабілетінен айырылу мерзімі</w:t>
            </w:r>
          </w:p>
          <w:p>
            <w:pPr>
              <w:spacing w:after="20"/>
              <w:ind w:left="20"/>
              <w:jc w:val="both"/>
            </w:pPr>
            <w:r>
              <w:rPr>
                <w:rFonts w:ascii="Times New Roman"/>
                <w:b w:val="false"/>
                <w:i w:val="false"/>
                <w:color w:val="000000"/>
                <w:sz w:val="20"/>
              </w:rPr>
              <w:t>
Срок утраты общей трудоспособности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Анықтаманың сериясы, № Серия, </w:t>
            </w:r>
          </w:p>
          <w:p>
            <w:pPr>
              <w:spacing w:after="20"/>
              <w:ind w:left="20"/>
              <w:jc w:val="both"/>
            </w:pPr>
            <w:r>
              <w:rPr>
                <w:rFonts w:ascii="Times New Roman"/>
                <w:b w:val="false"/>
                <w:i w:val="false"/>
                <w:color w:val="000000"/>
                <w:sz w:val="20"/>
              </w:rPr>
              <w:t>
№ справки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ның қолы</w:t>
            </w:r>
          </w:p>
          <w:p>
            <w:pPr>
              <w:spacing w:after="20"/>
              <w:ind w:left="20"/>
              <w:jc w:val="both"/>
            </w:pPr>
            <w:r>
              <w:rPr>
                <w:rFonts w:ascii="Times New Roman"/>
                <w:b w:val="false"/>
                <w:i w:val="false"/>
                <w:color w:val="000000"/>
                <w:sz w:val="20"/>
              </w:rPr>
              <w:t>
Подпись получате 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Журнал толтыру басталғанға дейін нөмірленуге, тігілуге және басшының медициналық-әлеуметтік сараптама мәселелері жөніндегі орынбасарының мөртабанымен және қолымен бекітілуге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Нөмірленген және тігілген</w:t>
            </w:r>
          </w:p>
          <w:p>
            <w:pPr>
              <w:spacing w:after="20"/>
              <w:ind w:left="20"/>
              <w:jc w:val="both"/>
            </w:pPr>
            <w:r>
              <w:rPr>
                <w:rFonts w:ascii="Times New Roman"/>
                <w:b w:val="false"/>
                <w:i w:val="false"/>
                <w:color w:val="000000"/>
                <w:sz w:val="20"/>
              </w:rPr>
              <w:t>
Пронумеровано и прошнуровано ___________________ бет/листа (ов)</w:t>
            </w:r>
          </w:p>
          <w:p>
            <w:pPr>
              <w:spacing w:after="20"/>
              <w:ind w:left="20"/>
              <w:jc w:val="both"/>
            </w:pPr>
            <w:r>
              <w:rPr>
                <w:rFonts w:ascii="Times New Roman"/>
                <w:b w:val="false"/>
                <w:i w:val="false"/>
                <w:color w:val="000000"/>
                <w:sz w:val="20"/>
              </w:rPr>
              <w:t xml:space="preserve">
                                                          </w:t>
            </w:r>
            <w:r>
              <w:rPr>
                <w:rFonts w:ascii="Times New Roman"/>
                <w:b w:val="false"/>
                <w:i/>
                <w:color w:val="000000"/>
                <w:sz w:val="20"/>
              </w:rPr>
              <w:t xml:space="preserve"> (жазбаша/прописью)</w:t>
            </w:r>
          </w:p>
          <w:p>
            <w:pPr>
              <w:spacing w:after="20"/>
              <w:ind w:left="20"/>
              <w:jc w:val="both"/>
            </w:pPr>
            <w:r>
              <w:rPr>
                <w:rFonts w:ascii="Times New Roman"/>
                <w:b w:val="false"/>
                <w:i w:val="false"/>
                <w:color w:val="000000"/>
                <w:sz w:val="20"/>
              </w:rPr>
              <w:t>
Басшының медициналық-әлеуметтік сараптама мәселелері жөніндегі орынбасары</w:t>
            </w:r>
          </w:p>
          <w:p>
            <w:pPr>
              <w:spacing w:after="20"/>
              <w:ind w:left="20"/>
              <w:jc w:val="both"/>
            </w:pPr>
            <w:r>
              <w:rPr>
                <w:rFonts w:ascii="Times New Roman"/>
                <w:b w:val="false"/>
                <w:i w:val="false"/>
                <w:color w:val="000000"/>
                <w:sz w:val="20"/>
              </w:rPr>
              <w:t>
Заместитель руководителя по вопросам медико-социальной экспертизы.</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(Тегi, аты, әкесiнiң аты (бар болса), қолы/</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отчество (при его наличии),</w:t>
            </w:r>
            <w:r>
              <w:rPr>
                <w:rFonts w:ascii="Times New Roman"/>
                <w:b w:val="false"/>
                <w:i w:val="false"/>
                <w:color w:val="000000"/>
                <w:sz w:val="20"/>
              </w:rPr>
              <w:t xml:space="preserve"> </w:t>
            </w:r>
            <w:r>
              <w:rPr>
                <w:rFonts w:ascii="Times New Roman"/>
                <w:b w:val="false"/>
                <w:i/>
                <w:color w:val="000000"/>
                <w:sz w:val="20"/>
              </w:rPr>
              <w:t>подпись</w:t>
            </w:r>
          </w:p>
          <w:p>
            <w:pPr>
              <w:spacing w:after="20"/>
              <w:ind w:left="20"/>
              <w:jc w:val="both"/>
            </w:pPr>
            <w:r>
              <w:rPr>
                <w:rFonts w:ascii="Times New Roman"/>
                <w:b w:val="false"/>
                <w:i w:val="false"/>
                <w:color w:val="000000"/>
                <w:sz w:val="20"/>
              </w:rPr>
              <w:t>
"___"____________20___ жыл/год</w:t>
            </w:r>
          </w:p>
          <w:p>
            <w:pPr>
              <w:spacing w:after="20"/>
              <w:ind w:left="20"/>
              <w:jc w:val="both"/>
            </w:pPr>
            <w:r>
              <w:rPr>
                <w:rFonts w:ascii="Times New Roman"/>
                <w:b w:val="false"/>
                <w:i w:val="false"/>
                <w:color w:val="000000"/>
                <w:sz w:val="20"/>
              </w:rPr>
              <w:t>
М.О./М.П.</w:t>
            </w:r>
          </w:p>
        </w:tc>
      </w:tr>
    </w:tbl>
    <w:p>
      <w:pPr>
        <w:spacing w:after="0"/>
        <w:ind w:left="0"/>
        <w:jc w:val="both"/>
      </w:pPr>
      <w:r>
        <w:rPr>
          <w:rFonts w:ascii="Times New Roman"/>
          <w:b w:val="false"/>
          <w:i w:val="false"/>
          <w:color w:val="000000"/>
          <w:sz w:val="28"/>
        </w:rPr>
        <w:t>
      Журналға енгізілген барлық түзетулер, толықтырулар, өзгерістер ескертіліп, бөлім басшысының қолымен және мөртабанымен бекітілуге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17 қарашадағы</w:t>
            </w:r>
            <w:r>
              <w:br/>
            </w:r>
            <w:r>
              <w:rPr>
                <w:rFonts w:ascii="Times New Roman"/>
                <w:b w:val="false"/>
                <w:i w:val="false"/>
                <w:color w:val="000000"/>
                <w:sz w:val="20"/>
              </w:rPr>
              <w:t>№ 425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983 бұйрығына</w:t>
            </w:r>
            <w:r>
              <w:br/>
            </w:r>
            <w:r>
              <w:rPr>
                <w:rFonts w:ascii="Times New Roman"/>
                <w:b w:val="false"/>
                <w:i w:val="false"/>
                <w:color w:val="000000"/>
                <w:sz w:val="20"/>
              </w:rPr>
              <w:t>5-қосымша</w:t>
            </w: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Министерство труда и социальной защиты населения Республики Казахстан Еңбек, әлеуметтік қорғау және көші-қон комитетінің __________бойынша департаменті Департамент Комитета труда, социальной защиты и миграции по ____________ ______________ бөлімінің Кәсіптік еңбек ету қабілетінен айырылу дәрежесі туралы анықтама және кәсіптік еңбек ету қабілетінен айырылу  дәрежесі туралы анықтамадан және медициналық-әлеуметтік сараптама актісінен үзінді көшірме беруді тіркеу журналы Журнал регистрации выдачи справки о степени утраты профессиональной трудоспособности и выписки из справки о степени утраты профессиональной трудоспособности и акта медико-социальной экспертизы отдела____________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 жылғы "_"______ басталды</w:t>
            </w:r>
            <w:r>
              <w:br/>
            </w:r>
            <w:r>
              <w:rPr>
                <w:rFonts w:ascii="Times New Roman"/>
                <w:b w:val="false"/>
                <w:i w:val="false"/>
                <w:color w:val="000000"/>
                <w:sz w:val="20"/>
              </w:rPr>
              <w:t>20_ жылғы "_"_______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Фамилия,имя,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еңбек ету қабілетінен айырылу дәрежесі</w:t>
            </w:r>
          </w:p>
          <w:p>
            <w:pPr>
              <w:spacing w:after="20"/>
              <w:ind w:left="20"/>
              <w:jc w:val="both"/>
            </w:pPr>
            <w:r>
              <w:rPr>
                <w:rFonts w:ascii="Times New Roman"/>
                <w:b w:val="false"/>
                <w:i w:val="false"/>
                <w:color w:val="000000"/>
                <w:sz w:val="20"/>
              </w:rPr>
              <w:t>
Степень утраты профессиональной трудоспособности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еңбек ету қабілетінен айырылу мерзімі</w:t>
            </w:r>
          </w:p>
          <w:p>
            <w:pPr>
              <w:spacing w:after="20"/>
              <w:ind w:left="20"/>
              <w:jc w:val="both"/>
            </w:pPr>
            <w:r>
              <w:rPr>
                <w:rFonts w:ascii="Times New Roman"/>
                <w:b w:val="false"/>
                <w:i w:val="false"/>
                <w:color w:val="000000"/>
                <w:sz w:val="20"/>
              </w:rPr>
              <w:t>
Срок утраты профессиональной трудоспособности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сериясы, № Серия, № справки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 Подпись получателя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Журнал толтыру басталғанға дейін нөмірленуге, тігілуге және басшының медициналық-әлеуметтік сараптама мәселелері жөніндегі орынбасарының мөртабанымен және қолымен бекітілуге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Нөмірленген және тігілген</w:t>
            </w:r>
          </w:p>
          <w:p>
            <w:pPr>
              <w:spacing w:after="20"/>
              <w:ind w:left="20"/>
              <w:jc w:val="both"/>
            </w:pPr>
            <w:r>
              <w:rPr>
                <w:rFonts w:ascii="Times New Roman"/>
                <w:b w:val="false"/>
                <w:i w:val="false"/>
                <w:color w:val="000000"/>
                <w:sz w:val="20"/>
              </w:rPr>
              <w:t>
Пронумеровано и прошнуровано ___________________ бет/листа (ов)</w:t>
            </w:r>
          </w:p>
          <w:p>
            <w:pPr>
              <w:spacing w:after="20"/>
              <w:ind w:left="20"/>
              <w:jc w:val="both"/>
            </w:pPr>
            <w:r>
              <w:rPr>
                <w:rFonts w:ascii="Times New Roman"/>
                <w:b w:val="false"/>
                <w:i w:val="false"/>
                <w:color w:val="000000"/>
                <w:sz w:val="20"/>
              </w:rPr>
              <w:t xml:space="preserve">
                                                  </w:t>
            </w:r>
            <w:r>
              <w:rPr>
                <w:rFonts w:ascii="Times New Roman"/>
                <w:b w:val="false"/>
                <w:i/>
                <w:color w:val="000000"/>
                <w:sz w:val="20"/>
              </w:rPr>
              <w:t xml:space="preserve"> (жазбаша/прописью)</w:t>
            </w:r>
          </w:p>
          <w:p>
            <w:pPr>
              <w:spacing w:after="20"/>
              <w:ind w:left="20"/>
              <w:jc w:val="both"/>
            </w:pPr>
            <w:r>
              <w:rPr>
                <w:rFonts w:ascii="Times New Roman"/>
                <w:b w:val="false"/>
                <w:i w:val="false"/>
                <w:color w:val="000000"/>
                <w:sz w:val="20"/>
              </w:rPr>
              <w:t>
Басшының медициналық-әлеуметтік сараптама мәселелері жөніндегі орынбасары</w:t>
            </w:r>
          </w:p>
          <w:p>
            <w:pPr>
              <w:spacing w:after="20"/>
              <w:ind w:left="20"/>
              <w:jc w:val="both"/>
            </w:pPr>
            <w:r>
              <w:rPr>
                <w:rFonts w:ascii="Times New Roman"/>
                <w:b w:val="false"/>
                <w:i w:val="false"/>
                <w:color w:val="000000"/>
                <w:sz w:val="20"/>
              </w:rPr>
              <w:t>
Заместитель руководителя по вопросам медико-социальной экспертизы.</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(Тегi, аты, әкесiнiң аты (бар болса), қолы/</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отчество (при его наличии</w:t>
            </w:r>
            <w:r>
              <w:rPr>
                <w:rFonts w:ascii="Times New Roman"/>
                <w:b w:val="false"/>
                <w:i w:val="false"/>
                <w:color w:val="000000"/>
                <w:sz w:val="20"/>
              </w:rPr>
              <w:t xml:space="preserve">), </w:t>
            </w:r>
            <w:r>
              <w:rPr>
                <w:rFonts w:ascii="Times New Roman"/>
                <w:b w:val="false"/>
                <w:i/>
                <w:color w:val="000000"/>
                <w:sz w:val="20"/>
              </w:rPr>
              <w:t>подпись</w:t>
            </w:r>
          </w:p>
          <w:p>
            <w:pPr>
              <w:spacing w:after="20"/>
              <w:ind w:left="20"/>
              <w:jc w:val="both"/>
            </w:pPr>
            <w:r>
              <w:rPr>
                <w:rFonts w:ascii="Times New Roman"/>
                <w:b w:val="false"/>
                <w:i w:val="false"/>
                <w:color w:val="000000"/>
                <w:sz w:val="20"/>
              </w:rPr>
              <w:t>
"___"____________20___ жыл/год</w:t>
            </w:r>
          </w:p>
          <w:p>
            <w:pPr>
              <w:spacing w:after="20"/>
              <w:ind w:left="20"/>
              <w:jc w:val="both"/>
            </w:pPr>
            <w:r>
              <w:rPr>
                <w:rFonts w:ascii="Times New Roman"/>
                <w:b w:val="false"/>
                <w:i w:val="false"/>
                <w:color w:val="000000"/>
                <w:sz w:val="20"/>
              </w:rPr>
              <w:t>
М.О./М.П.</w:t>
            </w:r>
          </w:p>
        </w:tc>
      </w:tr>
    </w:tbl>
    <w:p>
      <w:pPr>
        <w:spacing w:after="0"/>
        <w:ind w:left="0"/>
        <w:jc w:val="both"/>
      </w:pPr>
      <w:r>
        <w:rPr>
          <w:rFonts w:ascii="Times New Roman"/>
          <w:b w:val="false"/>
          <w:i w:val="false"/>
          <w:color w:val="000000"/>
          <w:sz w:val="28"/>
        </w:rPr>
        <w:t>
      Журналға енгізілген барлық түзетулер, толықтырулар, өзгерістер ескертіліп, бөлім басшысының қолымен және мөртабанымен бекітілуге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17 қарашадағы</w:t>
            </w:r>
            <w:r>
              <w:br/>
            </w:r>
            <w:r>
              <w:rPr>
                <w:rFonts w:ascii="Times New Roman"/>
                <w:b w:val="false"/>
                <w:i w:val="false"/>
                <w:color w:val="000000"/>
                <w:sz w:val="20"/>
              </w:rPr>
              <w:t>№ 425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983 бұйрығына</w:t>
            </w:r>
            <w:r>
              <w:br/>
            </w:r>
            <w:r>
              <w:rPr>
                <w:rFonts w:ascii="Times New Roman"/>
                <w:b w:val="false"/>
                <w:i w:val="false"/>
                <w:color w:val="000000"/>
                <w:sz w:val="20"/>
              </w:rPr>
              <w:t>6-қосымша</w:t>
            </w:r>
            <w:r>
              <w:br/>
            </w: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
      Еңбек, әлеуметтік қорғау және көші-қон комитетінің _______бойынша департаменті</w:t>
      </w:r>
    </w:p>
    <w:p>
      <w:pPr>
        <w:spacing w:after="0"/>
        <w:ind w:left="0"/>
        <w:jc w:val="both"/>
      </w:pPr>
      <w:r>
        <w:rPr>
          <w:rFonts w:ascii="Times New Roman"/>
          <w:b w:val="false"/>
          <w:i w:val="false"/>
          <w:color w:val="000000"/>
          <w:sz w:val="28"/>
        </w:rPr>
        <w:t>
      Департамент Комитета труда, социальной защиты и миграции по ____________</w:t>
      </w:r>
    </w:p>
    <w:p>
      <w:pPr>
        <w:spacing w:after="0"/>
        <w:ind w:left="0"/>
        <w:jc w:val="both"/>
      </w:pPr>
      <w:r>
        <w:rPr>
          <w:rFonts w:ascii="Times New Roman"/>
          <w:b w:val="false"/>
          <w:i w:val="false"/>
          <w:color w:val="000000"/>
          <w:sz w:val="28"/>
        </w:rPr>
        <w:t>
      ______________ бөлімінің</w:t>
      </w:r>
    </w:p>
    <w:p>
      <w:pPr>
        <w:spacing w:after="0"/>
        <w:ind w:left="0"/>
        <w:jc w:val="left"/>
      </w:pPr>
      <w:r>
        <w:rPr>
          <w:rFonts w:ascii="Times New Roman"/>
          <w:b/>
          <w:i w:val="false"/>
          <w:color w:val="000000"/>
        </w:rPr>
        <w:t xml:space="preserve"> Зардап шеккен қызметкердің қосымша көмек түрлеріне және  күтімге мұқтаждығы туралы қорытындылар беруді тіркеу журналы Журнал регистрации выдачи заключений о нуждаемости  пострадавшего работника в дополнительных видах помощи и уходе отдела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 жылғы "_"______ басталды</w:t>
            </w:r>
            <w:r>
              <w:br/>
            </w:r>
            <w:r>
              <w:rPr>
                <w:rFonts w:ascii="Times New Roman"/>
                <w:b w:val="false"/>
                <w:i w:val="false"/>
                <w:color w:val="000000"/>
                <w:sz w:val="20"/>
              </w:rPr>
              <w:t>20_ жылғы "_"_______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көмек түрлеріне және күтімге мұқтаж Нуждается в дополнительных видах помощи и уходе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сериясы, №</w:t>
            </w:r>
          </w:p>
          <w:p>
            <w:pPr>
              <w:spacing w:after="20"/>
              <w:ind w:left="20"/>
              <w:jc w:val="both"/>
            </w:pPr>
            <w:r>
              <w:rPr>
                <w:rFonts w:ascii="Times New Roman"/>
                <w:b w:val="false"/>
                <w:i w:val="false"/>
                <w:color w:val="000000"/>
                <w:sz w:val="20"/>
              </w:rPr>
              <w:t>
Серия, № заключения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p>
            <w:pPr>
              <w:spacing w:after="20"/>
              <w:ind w:left="20"/>
              <w:jc w:val="both"/>
            </w:pPr>
            <w:r>
              <w:rPr>
                <w:rFonts w:ascii="Times New Roman"/>
                <w:b w:val="false"/>
                <w:i w:val="false"/>
                <w:color w:val="000000"/>
                <w:sz w:val="20"/>
              </w:rPr>
              <w:t>
Подпись получателя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Журнал толтыру басталғанға дейін нөмірленуге, тігілуге және басшының медициналық-әлеуметтік сараптама мәселелері жөніндегі орынбасарының мөртабанымен және қолымен бекітілуге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Нөмірленген және тігілген</w:t>
            </w:r>
          </w:p>
          <w:p>
            <w:pPr>
              <w:spacing w:after="20"/>
              <w:ind w:left="20"/>
              <w:jc w:val="both"/>
            </w:pPr>
            <w:r>
              <w:rPr>
                <w:rFonts w:ascii="Times New Roman"/>
                <w:b w:val="false"/>
                <w:i w:val="false"/>
                <w:color w:val="000000"/>
                <w:sz w:val="20"/>
              </w:rPr>
              <w:t>
Пронумеровано и прошнуровано ___________________ бет/листа (ов)</w:t>
            </w:r>
          </w:p>
          <w:p>
            <w:pPr>
              <w:spacing w:after="20"/>
              <w:ind w:left="20"/>
              <w:jc w:val="both"/>
            </w:pPr>
            <w:r>
              <w:rPr>
                <w:rFonts w:ascii="Times New Roman"/>
                <w:b w:val="false"/>
                <w:i w:val="false"/>
                <w:color w:val="000000"/>
                <w:sz w:val="20"/>
              </w:rPr>
              <w:t xml:space="preserve">
                                                    </w:t>
            </w:r>
            <w:r>
              <w:rPr>
                <w:rFonts w:ascii="Times New Roman"/>
                <w:b w:val="false"/>
                <w:i/>
                <w:color w:val="000000"/>
                <w:sz w:val="20"/>
              </w:rPr>
              <w:t xml:space="preserve">    (жазбаша/прописью)</w:t>
            </w:r>
          </w:p>
          <w:p>
            <w:pPr>
              <w:spacing w:after="20"/>
              <w:ind w:left="20"/>
              <w:jc w:val="both"/>
            </w:pPr>
            <w:r>
              <w:rPr>
                <w:rFonts w:ascii="Times New Roman"/>
                <w:b w:val="false"/>
                <w:i w:val="false"/>
                <w:color w:val="000000"/>
                <w:sz w:val="20"/>
              </w:rPr>
              <w:t>
Басшының медициналық-әлеуметтік сараптама мәселелері жөніндегі орынбасары</w:t>
            </w:r>
          </w:p>
          <w:p>
            <w:pPr>
              <w:spacing w:after="20"/>
              <w:ind w:left="20"/>
              <w:jc w:val="both"/>
            </w:pPr>
            <w:r>
              <w:rPr>
                <w:rFonts w:ascii="Times New Roman"/>
                <w:b w:val="false"/>
                <w:i w:val="false"/>
                <w:color w:val="000000"/>
                <w:sz w:val="20"/>
              </w:rPr>
              <w:t>
Заместитель руководителя по вопросам медико-социальной экспертизы.</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(Тегi, аты, әкесiнiң аты (бар болса), қолы/</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отчество (при его наличии),</w:t>
            </w:r>
          </w:p>
          <w:p>
            <w:pPr>
              <w:spacing w:after="20"/>
              <w:ind w:left="20"/>
              <w:jc w:val="both"/>
            </w:pPr>
            <w:r>
              <w:rPr>
                <w:rFonts w:ascii="Times New Roman"/>
                <w:b w:val="false"/>
                <w:i w:val="false"/>
                <w:color w:val="000000"/>
                <w:sz w:val="20"/>
              </w:rPr>
              <w:t>
Подпись "___"____________20___ жыл/год</w:t>
            </w:r>
          </w:p>
          <w:p>
            <w:pPr>
              <w:spacing w:after="20"/>
              <w:ind w:left="20"/>
              <w:jc w:val="both"/>
            </w:pPr>
            <w:r>
              <w:rPr>
                <w:rFonts w:ascii="Times New Roman"/>
                <w:b w:val="false"/>
                <w:i w:val="false"/>
                <w:color w:val="000000"/>
                <w:sz w:val="20"/>
              </w:rPr>
              <w:t>
М.О./М.П.</w:t>
            </w:r>
          </w:p>
        </w:tc>
      </w:tr>
    </w:tbl>
    <w:p>
      <w:pPr>
        <w:spacing w:after="0"/>
        <w:ind w:left="0"/>
        <w:jc w:val="both"/>
      </w:pPr>
      <w:r>
        <w:rPr>
          <w:rFonts w:ascii="Times New Roman"/>
          <w:b w:val="false"/>
          <w:i w:val="false"/>
          <w:color w:val="000000"/>
          <w:sz w:val="28"/>
        </w:rPr>
        <w:t>
      Журналға енгізілген барлық түзетулер, толықтырулар, өзгерістер ескертіліп, бөлім басшысының қолымен және мөртабанымен бекітілуге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2021 жылғы 17 қарашадағы</w:t>
            </w:r>
            <w:r>
              <w:br/>
            </w:r>
            <w:r>
              <w:rPr>
                <w:rFonts w:ascii="Times New Roman"/>
                <w:b w:val="false"/>
                <w:i w:val="false"/>
                <w:color w:val="000000"/>
                <w:sz w:val="20"/>
              </w:rPr>
              <w:t>№ 425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983 бұйрығына</w:t>
            </w:r>
            <w:r>
              <w:br/>
            </w:r>
            <w:r>
              <w:rPr>
                <w:rFonts w:ascii="Times New Roman"/>
                <w:b w:val="false"/>
                <w:i w:val="false"/>
                <w:color w:val="000000"/>
                <w:sz w:val="20"/>
              </w:rPr>
              <w:t>7-қосымша</w:t>
            </w: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Министерство труда и социальной защиты населения Республики Казахстан Еңбек, әлеуметтік қорғау және көші-қон комитетінің __________бойынша департаменті Департамент Комитета труда, социальной защиты и миграции по ____________ ________________бөлімінің Медициналық-әлеуметтік сараптама актілерінің қозғалысын  есепке алу журналы Журнал учета движения актов медико-социальной экспертизы отдела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 жылғы "_"______ басталды</w:t>
            </w:r>
            <w:r>
              <w:br/>
            </w:r>
            <w:r>
              <w:rPr>
                <w:rFonts w:ascii="Times New Roman"/>
                <w:b w:val="false"/>
                <w:i w:val="false"/>
                <w:color w:val="000000"/>
                <w:sz w:val="20"/>
              </w:rPr>
              <w:t>20_ жылғы "_"_______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Жіберген күні</w:t>
            </w:r>
          </w:p>
          <w:p>
            <w:pPr>
              <w:spacing w:after="20"/>
              <w:ind w:left="20"/>
              <w:jc w:val="both"/>
            </w:pPr>
            <w:r>
              <w:rPr>
                <w:rFonts w:ascii="Times New Roman"/>
                <w:b w:val="false"/>
                <w:i w:val="false"/>
                <w:color w:val="000000"/>
                <w:sz w:val="20"/>
              </w:rPr>
              <w:t>
Дата отправки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p>
            <w:pPr>
              <w:spacing w:after="20"/>
              <w:ind w:left="20"/>
              <w:jc w:val="both"/>
            </w:pPr>
            <w:r>
              <w:rPr>
                <w:rFonts w:ascii="Times New Roman"/>
                <w:b w:val="false"/>
                <w:i w:val="false"/>
                <w:color w:val="000000"/>
                <w:sz w:val="20"/>
              </w:rPr>
              <w:t>
Отдел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куәланды рылған күні</w:t>
            </w:r>
          </w:p>
          <w:p>
            <w:pPr>
              <w:spacing w:after="20"/>
              <w:ind w:left="20"/>
              <w:jc w:val="both"/>
            </w:pPr>
            <w:r>
              <w:rPr>
                <w:rFonts w:ascii="Times New Roman"/>
                <w:b w:val="false"/>
                <w:i w:val="false"/>
                <w:color w:val="000000"/>
                <w:sz w:val="20"/>
              </w:rPr>
              <w:t>
Дата последнего освидетельствования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(мүгедектік тобы, себебі, мерзімі, жалпы еңбек ету қабілетінен айырылу дәрежесі мен мерзімі, кәсіптік еңбек ету қабілетінен айырылу дәрежесі, себебі, мерзімі)</w:t>
            </w:r>
          </w:p>
          <w:p>
            <w:pPr>
              <w:spacing w:after="20"/>
              <w:ind w:left="20"/>
              <w:jc w:val="both"/>
            </w:pPr>
            <w:r>
              <w:rPr>
                <w:rFonts w:ascii="Times New Roman"/>
                <w:b w:val="false"/>
                <w:i w:val="false"/>
                <w:color w:val="000000"/>
                <w:sz w:val="20"/>
              </w:rPr>
              <w:t>
Заключение (группа, причина, срок инвалидности, степень и срок утраты общей трудоспособности, степень, причина, срок утраты профессиональной трудоспособности)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құжаттың негізінде</w:t>
            </w:r>
          </w:p>
          <w:p>
            <w:pPr>
              <w:spacing w:after="20"/>
              <w:ind w:left="20"/>
              <w:jc w:val="both"/>
            </w:pPr>
            <w:r>
              <w:rPr>
                <w:rFonts w:ascii="Times New Roman"/>
                <w:b w:val="false"/>
                <w:i w:val="false"/>
                <w:color w:val="000000"/>
                <w:sz w:val="20"/>
              </w:rPr>
              <w:t>
На основании какого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қайда жіберілді. Мекенжайы</w:t>
            </w:r>
          </w:p>
          <w:p>
            <w:pPr>
              <w:spacing w:after="20"/>
              <w:ind w:left="20"/>
              <w:jc w:val="both"/>
            </w:pPr>
            <w:r>
              <w:rPr>
                <w:rFonts w:ascii="Times New Roman"/>
                <w:b w:val="false"/>
                <w:i w:val="false"/>
                <w:color w:val="000000"/>
                <w:sz w:val="20"/>
              </w:rPr>
              <w:t>
Кому передано, куда направлено. Адрес подпись отправителя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тегі, аты, әкесінің аты (бар болса), қолы.</w:t>
            </w:r>
          </w:p>
          <w:p>
            <w:pPr>
              <w:spacing w:after="20"/>
              <w:ind w:left="20"/>
              <w:jc w:val="both"/>
            </w:pPr>
            <w:r>
              <w:rPr>
                <w:rFonts w:ascii="Times New Roman"/>
                <w:b w:val="false"/>
                <w:i w:val="false"/>
                <w:color w:val="000000"/>
                <w:sz w:val="20"/>
              </w:rPr>
              <w:t>
Фамилия, имя, отчество (при его наличии), подпись отправителя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Журнал толтыру басталғанға дейін нөмірленуге, тігілуге және басшының медициналық-әлеуметтік сараптама мәселелері жөніндегі орынбасарының мөртабанымен және қолымен бекітілуге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Нөмірленген және тігілген</w:t>
            </w:r>
          </w:p>
          <w:p>
            <w:pPr>
              <w:spacing w:after="20"/>
              <w:ind w:left="20"/>
              <w:jc w:val="both"/>
            </w:pPr>
            <w:r>
              <w:rPr>
                <w:rFonts w:ascii="Times New Roman"/>
                <w:b w:val="false"/>
                <w:i w:val="false"/>
                <w:color w:val="000000"/>
                <w:sz w:val="20"/>
              </w:rPr>
              <w:t>
Пронумеровано и прошнуровано ___________________ бет/листа (ов)</w:t>
            </w:r>
          </w:p>
          <w:p>
            <w:pPr>
              <w:spacing w:after="20"/>
              <w:ind w:left="20"/>
              <w:jc w:val="both"/>
            </w:pPr>
            <w:r>
              <w:rPr>
                <w:rFonts w:ascii="Times New Roman"/>
                <w:b w:val="false"/>
                <w:i w:val="false"/>
                <w:color w:val="000000"/>
                <w:sz w:val="20"/>
              </w:rPr>
              <w:t xml:space="preserve">
                                                      </w:t>
            </w:r>
            <w:r>
              <w:rPr>
                <w:rFonts w:ascii="Times New Roman"/>
                <w:b w:val="false"/>
                <w:i/>
                <w:color w:val="000000"/>
                <w:sz w:val="20"/>
              </w:rPr>
              <w:t xml:space="preserve">    (жазбаша/прописью)</w:t>
            </w:r>
          </w:p>
          <w:p>
            <w:pPr>
              <w:spacing w:after="20"/>
              <w:ind w:left="20"/>
              <w:jc w:val="both"/>
            </w:pPr>
            <w:r>
              <w:rPr>
                <w:rFonts w:ascii="Times New Roman"/>
                <w:b w:val="false"/>
                <w:i w:val="false"/>
                <w:color w:val="000000"/>
                <w:sz w:val="20"/>
              </w:rPr>
              <w:t>
Бөлім басшысы</w:t>
            </w:r>
          </w:p>
          <w:p>
            <w:pPr>
              <w:spacing w:after="20"/>
              <w:ind w:left="20"/>
              <w:jc w:val="both"/>
            </w:pPr>
            <w:r>
              <w:rPr>
                <w:rFonts w:ascii="Times New Roman"/>
                <w:b w:val="false"/>
                <w:i w:val="false"/>
                <w:color w:val="000000"/>
                <w:sz w:val="20"/>
              </w:rPr>
              <w:t>
Руководитель отдела ________________________________</w:t>
            </w:r>
          </w:p>
          <w:p>
            <w:pPr>
              <w:spacing w:after="20"/>
              <w:ind w:left="20"/>
              <w:jc w:val="both"/>
            </w:pPr>
            <w:r>
              <w:rPr>
                <w:rFonts w:ascii="Times New Roman"/>
                <w:b w:val="false"/>
                <w:i w:val="false"/>
                <w:color w:val="000000"/>
                <w:sz w:val="20"/>
              </w:rPr>
              <w:t xml:space="preserve">
                              </w:t>
            </w:r>
            <w:r>
              <w:rPr>
                <w:rFonts w:ascii="Times New Roman"/>
                <w:b w:val="false"/>
                <w:i/>
                <w:color w:val="000000"/>
                <w:sz w:val="20"/>
              </w:rPr>
              <w:t xml:space="preserve"> (Тегi, аты, әкес</w:t>
            </w:r>
            <w:r>
              <w:rPr>
                <w:rFonts w:ascii="Times New Roman"/>
                <w:b w:val="false"/>
                <w:i/>
                <w:color w:val="000000"/>
                <w:sz w:val="20"/>
              </w:rPr>
              <w:t>iнiң аты (бар болса), қолы/</w:t>
            </w:r>
          </w:p>
          <w:p>
            <w:pPr>
              <w:spacing w:after="20"/>
              <w:ind w:left="20"/>
              <w:jc w:val="both"/>
            </w:pPr>
            <w:r>
              <w:rPr>
                <w:rFonts w:ascii="Times New Roman"/>
                <w:b w:val="false"/>
                <w:i w:val="false"/>
                <w:color w:val="000000"/>
                <w:sz w:val="20"/>
              </w:rPr>
              <w:t xml:space="preserve">
                              </w:t>
            </w:r>
            <w:r>
              <w:rPr>
                <w:rFonts w:ascii="Times New Roman"/>
                <w:b w:val="false"/>
                <w:i/>
                <w:color w:val="000000"/>
                <w:sz w:val="20"/>
              </w:rPr>
              <w:t>Фамилия, имя, от</w:t>
            </w:r>
            <w:r>
              <w:rPr>
                <w:rFonts w:ascii="Times New Roman"/>
                <w:b w:val="false"/>
                <w:i/>
                <w:color w:val="000000"/>
                <w:sz w:val="20"/>
              </w:rPr>
              <w:t>чество (при его наличии),</w:t>
            </w:r>
            <w:r>
              <w:rPr>
                <w:rFonts w:ascii="Times New Roman"/>
                <w:b w:val="false"/>
                <w:i w:val="false"/>
                <w:color w:val="000000"/>
                <w:sz w:val="20"/>
              </w:rPr>
              <w:t xml:space="preserve"> </w:t>
            </w:r>
            <w:r>
              <w:rPr>
                <w:rFonts w:ascii="Times New Roman"/>
                <w:b w:val="false"/>
                <w:i/>
                <w:color w:val="000000"/>
                <w:sz w:val="20"/>
              </w:rPr>
              <w:t>подпись</w:t>
            </w:r>
          </w:p>
          <w:p>
            <w:pPr>
              <w:spacing w:after="20"/>
              <w:ind w:left="20"/>
              <w:jc w:val="both"/>
            </w:pPr>
            <w:r>
              <w:rPr>
                <w:rFonts w:ascii="Times New Roman"/>
                <w:b w:val="false"/>
                <w:i w:val="false"/>
                <w:color w:val="000000"/>
                <w:sz w:val="20"/>
              </w:rPr>
              <w:t>
"__"________20___ жыл/год</w:t>
            </w:r>
          </w:p>
          <w:p>
            <w:pPr>
              <w:spacing w:after="20"/>
              <w:ind w:left="20"/>
              <w:jc w:val="both"/>
            </w:pPr>
            <w:r>
              <w:rPr>
                <w:rFonts w:ascii="Times New Roman"/>
                <w:b w:val="false"/>
                <w:i w:val="false"/>
                <w:color w:val="000000"/>
                <w:sz w:val="20"/>
              </w:rPr>
              <w:t>
M.О./М.П.</w:t>
            </w:r>
          </w:p>
        </w:tc>
      </w:tr>
    </w:tbl>
    <w:p>
      <w:pPr>
        <w:spacing w:after="0"/>
        <w:ind w:left="0"/>
        <w:jc w:val="both"/>
      </w:pPr>
      <w:r>
        <w:rPr>
          <w:rFonts w:ascii="Times New Roman"/>
          <w:b w:val="false"/>
          <w:i w:val="false"/>
          <w:color w:val="000000"/>
          <w:sz w:val="28"/>
        </w:rPr>
        <w:t>
      Журналға енгізілген барлық түзетулер, толықтырулар, өзгерістер ескертіліп, бөлім басшысының қолымен және мөртабанымен бекітіл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