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7243a" w14:textId="d57243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қағидаларын бекіту туралы" Қазақстан Республикасы Ұлттық экономика министрінің 2015 жылғы 1 сәуірдегі № 299 бұйрығына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2021 жылғы 29 қаңтардағы № 39 бұйрығы. Қазақстан Республикасының Әділет министрлігінде 2021 жылғы 3 ақпанда № 22150 болып тіркелді. Күші жойылды - Қазақстан Республикасы Өнеркәсіп және құрылыс министрінің 2026 жылғы 15 мамырдағы № 240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15.05.2026 </w:t>
      </w:r>
      <w:r>
        <w:rPr>
          <w:rFonts w:ascii="Times New Roman"/>
          <w:b w:val="false"/>
          <w:i w:val="false"/>
          <w:color w:val="ff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қағидаларын бекіту туралы" Қазақстан Республикасы Ұлттық экономика министрінің 2015 жылғы 1 сәуірдегі № 299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10722 болып тіркелген, 2015 жылғы 21 сәуірде "Әділет" ақпараттық-құқықтық жүйесінде жарияланған) мынадай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4) тармақшамен толықтырылсын: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мемлекеттік инвестициялар есебінен және квазимемлекеттік сектор қаражаты есебінен қаржыландырылатын Маңғыстау облысы Ақтау қаласының курорттық аймағының аумағындағы объектілер бойынша бір сатылы жобалау ("жұмыс жобасы" – ЖЖ) кезінде ЖСҚ үшін ғана әзірленеді.";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69-1-тармақ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3) тармақшамен толықтырылсын: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жеке инвестициялар есебінен қаржыландырылатын Маңғыстау облысы Ақтау қаласының курорттық аймағының аумағындағы объектілер мен кешендер бойынша сараптамалық сүйемелдеу режимінде осы жобаны әзірлеудің тиісті кезеңдері бойынша жүзеге асырылуы мүмкін.".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Индустрия және инфрақұрылымдық даму министрлігінің Құрылыс және тұрғын үй-коммуналдық шаруашылық істері комитеті заңнамада белгіленген тәртіппен: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Индустрия және инфрақұрылымдық даму министрлігінің интернет-ресурсында орналастыруды қамтамасыз етсін.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Индустрия және инфрақұрылымдық даму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