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4556" w14:textId="4da4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2020 жылғы 29 қазандағы № 132 қаулысы. Батыс Қазақстан облысының Әділет департаментінде 2020 жылғы 30 қазанда № 6450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әкімдігінің 2019 жылғы 19 тамыздағы № 95 "Қаратөбе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(Нормативтік құқықтық актілерді мемлекеттік тіркеу тізілімінде № 5772 тіркелген, 2019 жылғы 28 тамызда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басшысына (А.Карменов) осы қаулы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Ж.Сұлтанға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