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28a85" w14:textId="a228a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2019 жылғы 26 желтоқсандағы № 48/2-VI "2020-2022 жылдарға арналған Шемонаиха ауданының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2020 жылғы 3 желтоқсандағы № 59/2-VI шешімі. Шығыс Қазақстан облысының Әділет департаментінде 2020 жылғы 7 желтоқсанда № 7920 болып тіркелді. Күші жойылды - Шығыс Қазақстан облысы Шемонаиха аудандық мәслихатының 2020 жылғы 29 желтоқсандағы № 60/2-VI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Шемонаиха аудандық мәслихатының 29.12.2020 № 60/2-VI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енгiзiледi).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Шығыс Қазақстан облыстық мәслихатының 2020 жылғы 17 қарашадағы № 43/490-VI "Шығыс Қазақстан облыстық мәслихатының 2019 жылғы 13 желтоқсандағы № 35/389-VI "2020-2022 жылдарға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 (нормативтік құқықтық актілерді мемлекеттік тіркеу тізілімінде № 7858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2019 жылғы 26 желтоқсандағы № 48/2-VI "2020-2022 жылдарға арналған Шемонаиха ауданының бюджеті туралы" (нормативтік құқықтық актілерді мемлекеттік тіркеу тізілімінде № 6489 болып тіркелген, 2020 жылғы 15 қаңтарда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2020 - 2022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бекiтiлсiн: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7 393 703,8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2 093 572,5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9 588,3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122 907,5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5 167 635,5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7 883 278,5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182 660,5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188 474,5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5 814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- 9 848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9 848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- 662 387,2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662 387,2 мың теңге, оның ішінде: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526 254,8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5 814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141 946,4 мың теңге.";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Григорьева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Шемонаиха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 желтоқсаны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59/2-VI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48/2-VI шешіміне 1-қосымша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925"/>
        <w:gridCol w:w="596"/>
        <w:gridCol w:w="7111"/>
        <w:gridCol w:w="30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I.КІРІСТЕР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7393703,8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2093572,5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932267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Корпоративтік табыс салығы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155037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777230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557630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557630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497898,5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497777,5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үшiн алынатын алымдар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уәкiлеттiгi бар мемлекеттiк органдар немесе лауазымды адамдар құжаттар бергені үшiн алынатын мiндеттi төлемдер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9588,3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6999,3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меншiгiндегі мүлiктi жалға беруден түсетiн кiрiстер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берілген кредиттер бойынша сыйақылар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меншiгiнен түсетiн баска да кiрiстер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Жәбірленуші-лерге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122907,5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22116,5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22116,5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5167635,5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түсетін трансферттер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4341,5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түсетін трансферттер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4341,5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Мемлекеттiк басқарудың жоғары тұрған органдарынан түсетiн трансферттер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5163294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5163294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576"/>
        <w:gridCol w:w="1214"/>
        <w:gridCol w:w="1214"/>
        <w:gridCol w:w="5378"/>
        <w:gridCol w:w="30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7883278,5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407369,6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аппараты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140818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Жоспарлау және статистикалық қызмет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22762,6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22762,6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156961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 коммуналдық шаруашылығы, жолаушылар көлiгi және автомобиль жолдары бөлiмi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155911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 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обьектілерін дамыту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аппараты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Аудандык ( қалалық) ауқымдағы дала өрттерінің, сондай – ақ мемлекеттік өртке қарсы қызмет органдары құрылмаған елді мекендерде өрттердің алдын алу және оларды сөндіру жөніндегі іс- шаралар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тәртiп, қауiпсiздiк, құқықтық, сот, қылмыстық-атқару қызметi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4145750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232912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232912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229115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3695668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3647731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3542673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217170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217170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585790,9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414071,9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414071,9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76175,9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мұқжат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469922,1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359783,8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266510,8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Азаматтардың жекелеген санаттарын тұрғын үймен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188900,8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немесе салу, реконструкциялау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108638,3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108638,3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107588,3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көркейту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717092,3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408115,3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338830,3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338830,3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iшкi саясат бөлiмi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ақпаратық саясат жүргiзу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iшкi саясат бөлiмi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сәулет, қала құрылысы және құрылыс қызметi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қызметi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коммуникациялар саласындагы өзге де қызметтер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манызы бар қалалық (ауылдық), қала маңындағы және ауданішілік катынастар бойынша жолаушылар тасымалдарын субсидиялау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колдау және бәсекелестікті қорғау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жергiлiктi атқарушы органының резервi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1214295,3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1214295,3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1214295,3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трансферттеді қайтару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Заңңаманы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532512,4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648798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республиқалық бюджеттен бөлінген пайдаланылмаған (түгел пайдаланылмаған)нысаналы трансферттердің сомасын қайтару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182660,5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188474,5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160211,5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160211,5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160211,5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160211,5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-9848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- 662387,2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662387,2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526254,8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526254,8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526254,8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141946,4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141946,4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