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8a3d" w14:textId="d2e8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2019 жылғы 26 желтоқсандағы № 48/2-VI "2020-2022 жылдарға арналған Шемонаиха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2020 жылғы 5 тамыздағы № 55/6-VI шешімі. Шығыс Қазақстан облысының Әділет департаментінде 2020 жылғы 11 тамызда № 7438 болып тіркелді. Күші жойылды - Шығыс Қазақстан облысы Шемонаиха аудандық мәслихатының 2020 жылғы 29 желтоқсандағы № 60/2-VI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аудандық мәслихатының 29.12.2020 № 60/2-VI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енгiзiледi).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Шығыс Қазақстан облыстық мәслихатының 2020 жылғы 17 шiлдeдeгi № 40/461-VI "Шығыс Қазақстан облыстық мәслихатының 2019 жылғы 13 желтоқсандағы № 35/389-VI "2020-2022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(нормативтік құқықтық актілерді мемлекеттік тіркеу тізілімінде № 7414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2019 жылғы 26 желтоқсандағы № 48/2-VI "2020-2022 жылдарға арналған Шемонаиха ауданының бюджеті туралы" (нормативтік құқықтық актілерді мемлекеттік тіркеу тізілімінде № 6489 болып тіркелген, 2020 жылғы 15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2020 - 2022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бекiтiлсiн: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7 181 203,7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2 025 641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9 588,3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110 809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5 035 165,4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7 673 119,1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194 703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200 517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5 814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- 9 848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9 848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- 676 770,4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676 770,4 мың теңге, оның ішінде: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540 638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5 814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141 946,4 мың теңге.";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Ауданның жергілікті атқарушы органының 2020 жылға арналған резерві 98 059 мың теңге сомасында бекітілсін.";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"11-4. 2020 жылға арналған аудандық бюджетте республикалық бюджеттен шағын және орта бизнес субъектілері үшін салық жүктемесінің төмендеуіне байланысты шығындарды өтеуге 220 464 мың теңге сомасында нысаналы ағымдағы трансферттерді бөлу көзделсін.";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тамызы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55/6-VI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48/2-VI шешіміне 1-қосымша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925"/>
        <w:gridCol w:w="596"/>
        <w:gridCol w:w="7111"/>
        <w:gridCol w:w="30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I.КІРІСТЕР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7181203,7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2025641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932267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Корпоративтік табыс салығы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777230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569736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569736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418620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418499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уәкiлеттiгi бар мемлекеттiк органдар немесе лауазымды адамдар құжаттар бергені үшiн алынатын мiндеттi төлемдер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9588,3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6999,3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берілген кредиттер бойынша сыйақылар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баска да кiрiстер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Жәбірленуші-лерге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5035165,4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түсетін трансферттер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4341,5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түсетін трансферттер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4341,5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басқарудың жоғары тұрған органдарынан түсетiн трансферттер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5030823,9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5030823,9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578"/>
        <w:gridCol w:w="1219"/>
        <w:gridCol w:w="1219"/>
        <w:gridCol w:w="5403"/>
        <w:gridCol w:w="29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7673119,1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402900,6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185337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және статистикалық қызмет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23501,6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23501,6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22591,6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 коммуналдық шаруашылығы, жолаушылар көлiгi және автомобиль жолдары бөлiмi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 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обьектілерін дамыту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( қалалық) ауқымдағы дала өрттерінің, сондай – ақ мемлекеттік өртке қарсы қызмет органдары құрылмаған елді мекендерде өрттердің алдын алу және оларды сөндіру жөніндегі іс- шаралар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4122730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243264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243264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237183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3662964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3613323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3505959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592681,9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415154,9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415154,9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76735,9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мұқжат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359141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261763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213840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Азаматтардың жекелеген санаттарын тұрғын үймен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немесе салу, реконструкциялау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көркейту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723618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410262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340121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340121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ақпаратық саясат жүргiзу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қызметi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қызметi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коммуникациялар саласындагы өзге де қызметтер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манызы бар қалалық (ауылдық), қала маңындағы және ауданішілік катынастар бойынша жолаушылар тасымалдарын субсидиялау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колдау және бәсекелестікті қорғау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органының резервi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1143489,3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1143489,3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1143489,3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трансферттеді қайтару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19495,9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Заңңаманы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461706,4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648798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республиқалық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-9848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-676770,4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676770,4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540638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540638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540638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141946,4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141946,4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