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23ef" w14:textId="1902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2019 жылдың 26 желтоқсандағы № 330 "2020-2022 жылдарға арналған Ұлан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2020 жылғы 27 қарашадағы № 410 шешімі. Шығыс Қазақстан облысының Әділет департаментінде 2020 жылғы 9 желтоқсанда № 7941 болып тіркелді. Күші жойылды - Шығыс Қазақстан облысы Ұлан аудандық мәслихатының 2020 жылғы 28 желтоқсандағы № 417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аудандық мәслихатының 28.12.2020 </w:t>
      </w:r>
      <w:r>
        <w:rPr>
          <w:rFonts w:ascii="Times New Roman"/>
          <w:b w:val="false"/>
          <w:i w:val="false"/>
          <w:color w:val="ff0000"/>
          <w:sz w:val="28"/>
        </w:rPr>
        <w:t>№ 417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 – тармағының 1) – тармақшасына сәйкес, Ұлан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Ұлан аудандық маслихатының 2019 жылғы 26 желтоқсандағы № 330 "2020-2022 жылдарға арналған Ұлан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6506 нөмірімен тіркелген, 2020 жылғы 17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 – 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–10961228,6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1508362,9 мың теңге;</w:t>
      </w:r>
    </w:p>
    <w:bookmarkEnd w:id="5"/>
    <w:bookmarkStart w:name="z13" w:id="6"/>
    <w:p>
      <w:pPr>
        <w:spacing w:after="0"/>
        <w:ind w:left="0"/>
        <w:jc w:val="both"/>
      </w:pPr>
      <w:r>
        <w:rPr>
          <w:rFonts w:ascii="Times New Roman"/>
          <w:b w:val="false"/>
          <w:i w:val="false"/>
          <w:color w:val="000000"/>
          <w:sz w:val="28"/>
        </w:rPr>
        <w:t>
      салықтық емес түсімдер – 9958,0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35001,0 мың теңге;</w:t>
      </w:r>
    </w:p>
    <w:bookmarkEnd w:id="7"/>
    <w:bookmarkStart w:name="z15" w:id="8"/>
    <w:p>
      <w:pPr>
        <w:spacing w:after="0"/>
        <w:ind w:left="0"/>
        <w:jc w:val="both"/>
      </w:pPr>
      <w:r>
        <w:rPr>
          <w:rFonts w:ascii="Times New Roman"/>
          <w:b w:val="false"/>
          <w:i w:val="false"/>
          <w:color w:val="000000"/>
          <w:sz w:val="28"/>
        </w:rPr>
        <w:t>
      трансферттер түсімі – 9407906,7мың теңге;</w:t>
      </w:r>
    </w:p>
    <w:bookmarkEnd w:id="8"/>
    <w:bookmarkStart w:name="z16" w:id="9"/>
    <w:p>
      <w:pPr>
        <w:spacing w:after="0"/>
        <w:ind w:left="0"/>
        <w:jc w:val="both"/>
      </w:pPr>
      <w:r>
        <w:rPr>
          <w:rFonts w:ascii="Times New Roman"/>
          <w:b w:val="false"/>
          <w:i w:val="false"/>
          <w:color w:val="000000"/>
          <w:sz w:val="28"/>
        </w:rPr>
        <w:t>
      2) шығындар – 12333934,7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172649,0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211707,0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39058,0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- 1545355,1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1545355,1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1575913,1 мың теңге;</w:t>
      </w:r>
    </w:p>
    <w:bookmarkEnd w:id="18"/>
    <w:bookmarkStart w:name="z26" w:id="19"/>
    <w:p>
      <w:pPr>
        <w:spacing w:after="0"/>
        <w:ind w:left="0"/>
        <w:jc w:val="both"/>
      </w:pPr>
      <w:r>
        <w:rPr>
          <w:rFonts w:ascii="Times New Roman"/>
          <w:b w:val="false"/>
          <w:i w:val="false"/>
          <w:color w:val="000000"/>
          <w:sz w:val="28"/>
        </w:rPr>
        <w:t>
      қарыздарды өтеу – 39058,0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8500,0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жылдың 1 қаңтарынан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Кучерин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27 қарашадағы </w:t>
            </w:r>
            <w:r>
              <w:br/>
            </w:r>
            <w:r>
              <w:rPr>
                <w:rFonts w:ascii="Times New Roman"/>
                <w:b w:val="false"/>
                <w:i w:val="false"/>
                <w:color w:val="000000"/>
                <w:sz w:val="20"/>
              </w:rPr>
              <w:t>№ 410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330 шешіміне № 1 қосымша</w:t>
            </w:r>
          </w:p>
        </w:tc>
      </w:tr>
    </w:tbl>
    <w:bookmarkStart w:name="z34" w:id="23"/>
    <w:p>
      <w:pPr>
        <w:spacing w:after="0"/>
        <w:ind w:left="0"/>
        <w:jc w:val="left"/>
      </w:pPr>
      <w:r>
        <w:rPr>
          <w:rFonts w:ascii="Times New Roman"/>
          <w:b/>
          <w:i w:val="false"/>
          <w:color w:val="000000"/>
        </w:rPr>
        <w:t xml:space="preserve"> 2020 жылға арналған Ұлан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93"/>
        <w:gridCol w:w="893"/>
        <w:gridCol w:w="6653"/>
        <w:gridCol w:w="3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10961228,6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1508362,9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808731,5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166634,9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642096,6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457393,4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457393,4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196665,1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37558,9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9407906,7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9407906,7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9407906,7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 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3035405,1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2238616,6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3932224,0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12333934,7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336419,8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209053,4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355858,2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329778,2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230306,6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5244056,3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4610484,9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4428415,8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4254952,8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656587,1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425911,5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425911,5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3599651,2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2250013,5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1936165,3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612750,3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1275491,8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427443,9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283654,2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шыныктыру және спорт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871700,5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871700,5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871700,5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287991,3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583709,2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319843,3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-1545355,1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1545355,1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1575913,1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1575913,1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1575913,1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