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6fa5c8" w14:textId="e6fa5c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Тарбағатай аудандық маслихатының 2020 жылғы 13 қаңтардағы № 51-2 "2020-2022 жылдарға арналған Тарбағатай ауданы Ақжар ауылдық округінің бюджеті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Тарбағатай аудандық мәслихатының 2020 жылғы 3 желтоқсандағы № 65-2 шешімі. Шығыс Қазақстан облысының Әділет департаментінде 2020 жылғы 7 желтоқсанда № 7922 болып тіркелді. Күші жойылды - Шығыс Қазақстан облысы Тарбағатай аудандық мәслихатының 2020 жылғы 30 желтоқсандағы № 67-2 шешімімен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Шығыс Қазақстан облысы Тарбағатай аудандық мәслихатының 30.12.2020 № 67-2  </w:t>
      </w:r>
      <w:r>
        <w:rPr>
          <w:rFonts w:ascii="Times New Roman"/>
          <w:b w:val="false"/>
          <w:i w:val="false"/>
          <w:color w:val="ff0000"/>
          <w:sz w:val="28"/>
        </w:rPr>
        <w:t>шешімімен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(01.01.2021 бастап қолданысқа енгізіледі).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ЗҚАИ-ның ескертпесі.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Құжаттың мәтінінде түпнұсқаның пунктуациясы мен орфографиясы сақталған.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106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109-1 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 тармағының 1) тармақшасына және Тарбағатай аудандық мәслихатының 2020 жылғы 24 қарашадағы № 64-2 "Тарбағатай аудандық мәслихатының 2019 жылғы 24 желтоқсандағы № 50-2 "2020-2022 жылдарға арналған Тарбағатай ауданының бюджеті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өзгерістер енгізу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7888 нөмірімен тіркелді) сәйкес Тарбағатай аудандық мәслихаты ШЕШІМ ҚАБЫЛДАДЫ: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Тарбағатай аудандық мәслихатының 2020 жылғы 13 қаңтардағы № 51-2 "2020-2022 жылдарға арналған Тарбағатай ауданы Ақжар ауылдық округінің бюджеті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6639 нөмірімен тіркелген, Қазақстан Республикасы нормативтік құқықтық актілерінің электрондық түрдегі Эталондық бақылау банкінде 2020 жылғы 24 қантар жарияланған) келесі өзгерістер енгізілсін: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</w:p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2020-2022 жылдарға арналған Тарбағатай ауданы Ақжар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2020 жылға келесі көлемдерде бекітілсін: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60 184, 0 мың теңге, соның ішінде: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20 512,0 мың теңге;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119,0 мың теңге;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0,0 мың теңге;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39 553,0 мың теңге;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66 122,6 мың теңге;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мың теңге, соның ішінде: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0,0 мың теңге;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0,0 мың теңге;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теңге;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0,0 мың теңге;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мемлекеттiң қаржы активтерiн сатудан түсетiн түсiмдер – 0,0 мың теңге;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- 5 938,6 мың теңге;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(профицитті пайдалану) – 5 938,6 мың теңге.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0,0 мың теңге;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0,0 мың теңге;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5 938,6 мың теңге.";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</w:p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"2020 жылға арналған Тарбағатай ауданы Ақжар ауылдық округ бюджетіне аудандық бюджеттен – 17 654,0 мың теңге көлемінде нысаналы трансферттер көзделгені ескерілсін.";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2"/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2020 жылғы 1 қаңтардан бастап қолданысқа енгізіледі.</w:t>
      </w:r>
    </w:p>
    <w:bookmarkEnd w:id="2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 төрағасы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Тарбағатай аудандық 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Жакаев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жылғы 3 желтоқсаны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65-2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34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Ақжар ауылдық округінің бюджеті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46"/>
        <w:gridCol w:w="1779"/>
        <w:gridCol w:w="1146"/>
        <w:gridCol w:w="3269"/>
        <w:gridCol w:w="49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9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КІРІСТЕР: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60 184,0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20 512,0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4 824,0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4 824,0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15 688,0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1 004,0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1 690,0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12 994,0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39 553,0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39 553,0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39 553,0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94"/>
        <w:gridCol w:w="769"/>
        <w:gridCol w:w="1622"/>
        <w:gridCol w:w="1622"/>
        <w:gridCol w:w="3765"/>
        <w:gridCol w:w="332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3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ШЫҒЫНДАР;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66 122,6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56 635,0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56 635,0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56 635,0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55 685,0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6 150,6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6 150,6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6 150,6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2 800,0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1 850,6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1 500,0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3 237,0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3 237,0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3 237,0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3 237,0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КРЕДИТТЕУ: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кредиттер;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САЛЬДО: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алу;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(ПРОФИЦИТІ);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-5 938,6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ПАЙДАЛАНУ):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5 938,6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5 938,6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5 938,6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5 938,6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