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8c139" w14:textId="1d8c1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Риддер қаласы Серый Луг шатқалы ауданы 05-083-051 есептік кварталында орналасқан "Гемма" шаруа қожалығы сұрап отырған жер учаскесінде Белая Уба (сол жағалау) өзенінің және Большая Разливанка (сол жағалау) өзенінің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24 тамыздағы № 297 қаулысы. Шығыс Қазақстан облысының Әділет департаментінде 2020 жылғы 27 тамызда № 7494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Риддер қаласы Серый Луг шатқалы ауданы 05-083-051 есептік кварталында орналасқан "Гемма" шаруа қожалығы сұрап отырған жер учаскесінде Белая Уба (сол жағалау) өзенінің және Большая Разливанка (сол жағалау) өзенінің су қорғау аймақтары мен су қорғау белдеулері;</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Риддер қаласы Серый Луг шатқалы ауданы 05-083-051 есептік кварталында орналасқан "Гемма" шаруа қожалығы сұрап отырған жер учаскесінде Белая Уба (сол жағалау) өзенінің және Большая Разливанка (сол жағалау) өзенінің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Start w:name="z5" w:id="2"/>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Риддер қаласының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6"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24 тамызы № 297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Шығыс Қазақстан облысы Риддер қаласы Серый Луг шатқалы ауданы 05-083-051 есептік кварталында орналасқан "Гемма" шаруа қожалығы сұрап отырған жер учаскесінде Белая Уба (сол жағалау) өзенінің және Большая Разливанка (сол жағалау) өзенінің су қорғау аймақтары мен су қорғау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3"/>
        <w:gridCol w:w="1529"/>
        <w:gridCol w:w="1883"/>
        <w:gridCol w:w="2651"/>
        <w:gridCol w:w="1529"/>
        <w:gridCol w:w="1529"/>
        <w:gridCol w:w="996"/>
      </w:tblGrid>
      <w:tr>
        <w:trPr>
          <w:trHeight w:val="30"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r>
              <w:br/>
            </w: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Белая Уба өзені (сол жағалау)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Большая Разливанка өзені (сол жағалау)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191-269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