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e131" w14:textId="7d1e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2020 жылғы 17 наурыздағы № 87 "Асыл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 көлемдерін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2020 жылғы 12 маусымдағы № 189 қаулысы. Шығыс Қазақстан облысының Әділет департаментінде 2020 жылғы 16 маусымда № 7192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7-бабы</w:t>
      </w:r>
      <w:r>
        <w:rPr>
          <w:rFonts w:ascii="Times New Roman"/>
          <w:b w:val="false"/>
          <w:i w:val="false"/>
          <w:color w:val="000000"/>
          <w:sz w:val="28"/>
        </w:rPr>
        <w:t xml:space="preserve"> 2-тармағының 18) тармақшасына сәйкес,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(Нормативтік құқықтық актілерді мемлекеттік тіркеу тізілімінде нөмірі 18404 болып тіркелген) бұйрығын іске асыру мақсатында, сондай-ақ Қазақстан Республикасы Ауыл шаруашылығы министрлігінің келісімі негізінде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әкімдігінің 2020 жылғы 17 наурыздағы № 87 "Асыл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 көлемдерін бекіту туралы" (Нормативтік құқықтық актілерді мемлекеттік тіркеу тізілімінде нөмірі 6806 болып тіркелген, 2020 жылғы 20 наурызда Қазақстан Республикасы нормативтік құқықтық актілерінің эталондық бақылау банкінде электрондық түрде, 2020 жылғы 28 наурызда "Дидар",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Start w:name="z9" w:id="4"/>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4"/>
    <w:bookmarkStart w:name="z10"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12 маусымы </w:t>
            </w:r>
            <w:r>
              <w:br/>
            </w:r>
            <w:r>
              <w:rPr>
                <w:rFonts w:ascii="Times New Roman"/>
                <w:b w:val="false"/>
                <w:i w:val="false"/>
                <w:color w:val="000000"/>
                <w:sz w:val="20"/>
              </w:rPr>
              <w:t xml:space="preserve">№ 189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17 мамырдағы </w:t>
            </w:r>
            <w:r>
              <w:br/>
            </w:r>
            <w:r>
              <w:rPr>
                <w:rFonts w:ascii="Times New Roman"/>
                <w:b w:val="false"/>
                <w:i w:val="false"/>
                <w:color w:val="000000"/>
                <w:sz w:val="20"/>
              </w:rPr>
              <w:t>№ 87 қаулысына қосымша</w:t>
            </w:r>
          </w:p>
        </w:tc>
      </w:tr>
    </w:tbl>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субсидиялардың көлемдері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307"/>
        <w:gridCol w:w="635"/>
        <w:gridCol w:w="1315"/>
        <w:gridCol w:w="2034"/>
        <w:gridCol w:w="1855"/>
        <w:gridCol w:w="1855"/>
        <w:gridCol w:w="1855"/>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1 162 800,0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312 450,0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салмағының килограмы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1 250 222,0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250 044,4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килограмы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262 584,0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52 516,8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5 090 761,2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әкелінген шетелдік</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 және Еуропа елдерінен әкелінген</w:t>
            </w: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6 645 700,0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66 457,0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4 009 800,0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1 210 885,0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2 875 833,3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1 490 600,0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652 550,0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шағылысу маусымы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 шағылысу маусымы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шағылысу маусымы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8 446 069,0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