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b1da" w14:textId="dfbb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2019 жылғы 26 желтоқсандағы № 48/266-VI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2020 жылғы 4 наурыздағы № 50/273-VI шешiмi. Түркістан облысының Әдiлет департаментiнде 2020 жылғы 6 наурызда № 5469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ақпандағы № 46/490-VI "Түркістан облыстық мәслихатының 2019 жылғы 9 желтоқсандағы № 44/472-VI "2020-2022 жылдарға арналған облыстық бюджет туралы" шешіміне өзгерістер мен толықтырулар енгізу туралы" Нормативтік құқықтық актілерді мемлекеттік тіркеу тізілімінде № 5443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2019 жылғы 26 желтоқсандағы № 48/266-VI "2020-2022 жылдарға арналған аудандық бюджет туралы" (Нормативтік құқықтық актілерді мемлекеттік тіркеу тізілімінде № 5361 санымен тіркелген, 2020 жылғы 18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Төлеби ауданының 2020-2022 жылдарға арналған аудандық бюджеті тиісінше 1, 2 және 3 қосымшаларға сәйкес, оның ішінде 2020 жылға келесі көлемде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23 133 295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1 526 689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 21 539 278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23 354 378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7 953: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7 953;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- 229 036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229 036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7 953;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224 858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жылы төлем көзінен салық салынатын табыстардан ұсталатын жеке табыс салығы облыстық бюджетке 67 пайыз және әлеуметтік салықтан 50 пайыз мөлшерінде бөлу нормативтері белгіленсін.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"Төлеби аудандық мәслихат аппараты" мемлекеттік мекемесі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аудандық мәслихатының интернет-ресурсына орналастыруын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Нышанов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наурыздағы № 50/273-VI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48/266-VI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21"/>
        <w:gridCol w:w="29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23133295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21539278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21539278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12525109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11011292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іс-шараларды өткізу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 18 жасқа дейінгі балаларға мемлекеттік жәрдемақылар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дамыту, жайластыру және (немесе) сатып алу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көлігі жүйесін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"Ауданның (облыстық маңызы бар қаланың) тұрғын үй-коммуналдық шаруашылық, жолаушылар көлігі және автомобиль жолдары бөлімі"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ағымдағы шығындар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наурыздағы № 50/273-VI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48/266-VI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2020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797"/>
        <w:gridCol w:w="1797"/>
        <w:gridCol w:w="4643"/>
        <w:gridCol w:w="3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2804580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1327985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1279305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дамыту, жайластыру және (немесе) сатып алу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1471364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1108657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184336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177003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көлігі жүйесін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