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17fc2" w14:textId="b517f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Мектепке дейiнгi тәрбие мен оқытуға мемлекеттiк бiлiм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Созақ ауданы әкiмдiгiнiң 2020 жылғы 25 тамыздағы № 291 қаулысы. Түркістан облысының Әдiлет департаментiнде 2020 жылғы 25 тамызда № 5760 болып тiркелдi. Күші жойылды - Түркістан облысы Созақ ауданы әкiмдiгiнiң 2022 жылғы 26 сәуірдегі № 117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Созақ ауданы әкiмдiгiнiң 26.04.2022 № 117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"Білім туралы" Қазақстан Республикасының 2007 жылғы 27 шілдедегі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Созақ ауданының әкімдігі 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мектепке дейінгі тәрбие мен оқытуға мемлекеттік білім беру тапсырысын, ата-ана төлемақысының мөлшері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Созақ ауданы әкімдігінің 2017 жылғы 27 қарашадағы № 311 "Мектепке дейінгі тәрбие мен оқытуға мемлекеттік білім беру тапсырысын, ата-ана төлемақысының мөлшерін бекіту туралы" (Нормативтік құқықтық актілерді мемлекеттік тіркеу тізілімінде № 4289 тіркелген, 2017 жылғы 9 желтоқсанда "Созақ үні" газетінде және 2017 жылғы 20 желтоқсанда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"Созақ ауданы әкімінің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Созақ ауданы әкімдігінің интернет-ресурсына орналастыруын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Б.Айдарбековке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Полатов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291 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мекемелердегі орын саны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есебінен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291 қаулысына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Ата-ана төлемақысының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бір баланың шығыны, 3 жасқа дейін теңге (көп емес)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бір баланың шығыны, 3 жастан 7 жасқа дейін теңге (көп емес)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470,26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Күніне бір балаға жас ерекшелігіне қарай кететін шығын. Нақты жұмыс күніне есептелген.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