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dc74" w14:textId="5d8d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Көктоғай ауылының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2020 жылғы 7 желтоқсандағы № 438-VI шешімі және Атырау облысы Индер ауданы әкімдігінің 2020 жылғы 7 желтоқсандағы № 242 бірлескен қаулысы. Атырау облысының Әділет департаментінде 2020 жылғы 14 желтоқсанда № 4814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Индер ауданы әкімдігі ҚАУЛЫ ЕТЕДІ және Индер аудандық мәслихаты ШЕШІМ ҚАБЫЛДАДЫҚ: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 аумағы 434,30 гектар және ұзындығы 9592,92 метр болатын Индер ауданы, Көктоғай ауылдық округі, Көктоғай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шешімнің орындалуын қадағалау Индер ауданы әкімінің орынбасарына (С. Өтеғұлов) және аудандық мәслихаттың заңдылықты сақтау, депутаттық этика, құқық қорғау және экология мәселелері жөніндегі комиссиясына (Ж. Амантурлин)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әділет органдарында мемлекеттік тіркелген күннен бастап күшіне енеді,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Ілияс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ауданының әкімдігінің 2020 жылғы 7 желтоқсандағы № 242 мен Индер аудандық мәслихатының 2020 жылғы 7 желтоқсандағы № 438-VI бірлескен аудандық әкімдіктің қаулысы мен аудандық мәслихаттың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облысы, Индер ауданы, Көктоғай ауылының әкімшілік шекарасының ЖОСПАРЫ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1501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Көктоғай ауылы шекарасының жалпы аумағы - 434,30 гектар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Шекарасының ұзындығы – 9592,92 метр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