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f166b" w14:textId="aef166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Қызылқоға ауданы бойынша 2020-2021 жылдарға арналған жайылымдарды басқару және оларды пайдалану жоспарын бекіту туралы</w:t>
      </w:r>
    </w:p>
    <w:p>
      <w:pPr>
        <w:spacing w:after="0"/>
        <w:ind w:left="0"/>
        <w:jc w:val="both"/>
      </w:pPr>
      <w:r>
        <w:rPr>
          <w:rFonts w:ascii="Times New Roman"/>
          <w:b w:val="false"/>
          <w:i w:val="false"/>
          <w:color w:val="000000"/>
          <w:sz w:val="28"/>
        </w:rPr>
        <w:t>Атырау облысы Қызылқоға аудандық мәслихатының 2020 жылғы 14 желтоқсандағы № LХІ-3 шешімі. Атырау облысының Әділет департаментінде 2020 жылғы 29 желтоқсанда № 4856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Заңының </w:t>
      </w:r>
      <w:r>
        <w:rPr>
          <w:rFonts w:ascii="Times New Roman"/>
          <w:b w:val="false"/>
          <w:i w:val="false"/>
          <w:color w:val="000000"/>
          <w:sz w:val="28"/>
        </w:rPr>
        <w:t>6-бабына</w:t>
      </w:r>
      <w:r>
        <w:rPr>
          <w:rFonts w:ascii="Times New Roman"/>
          <w:b w:val="false"/>
          <w:i w:val="false"/>
          <w:color w:val="000000"/>
          <w:sz w:val="28"/>
        </w:rPr>
        <w:t xml:space="preserve"> және "Жайылымдар туралы" Қазақстан Республикасының 2017 жылғы 20 ақпандағы Заңының </w:t>
      </w:r>
      <w:r>
        <w:rPr>
          <w:rFonts w:ascii="Times New Roman"/>
          <w:b w:val="false"/>
          <w:i w:val="false"/>
          <w:color w:val="000000"/>
          <w:sz w:val="28"/>
        </w:rPr>
        <w:t>8-бабына</w:t>
      </w:r>
      <w:r>
        <w:rPr>
          <w:rFonts w:ascii="Times New Roman"/>
          <w:b w:val="false"/>
          <w:i w:val="false"/>
          <w:color w:val="000000"/>
          <w:sz w:val="28"/>
        </w:rPr>
        <w:t xml:space="preserve"> сәйкес, Қызылқоға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Қызылқоға ауданы бойынша 2020-2021 жылдарға арналған жайылымдарды басқару және оларды пайдалану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шешімнің орындалуын бақылау аудандық мәслихаттың бюджет, қаржы, экономика, кәсіпкерлікті дамыту, аграрлық мәселелер және экология жөніндегі тұрақты комиссияға (А. Баймуратова) жүктелсін.</w:t>
      </w:r>
    </w:p>
    <w:bookmarkEnd w:id="2"/>
    <w:bookmarkStart w:name="z7"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ол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LXI сессия</w:t>
            </w:r>
            <w:r>
              <w:br/>
            </w:r>
            <w:r>
              <w:rPr>
                <w:rFonts w:ascii="Times New Roman"/>
                <w:b w:val="false"/>
                <w:i/>
                <w:color w:val="000000"/>
                <w:sz w:val="20"/>
              </w:rPr>
              <w:t>төрағасының міндетін атқарушы,</w:t>
            </w:r>
            <w:r>
              <w:br/>
            </w:r>
            <w:r>
              <w:rPr>
                <w:rFonts w:ascii="Times New Roman"/>
                <w:b w:val="false"/>
                <w:i/>
                <w:color w:val="000000"/>
                <w:sz w:val="20"/>
              </w:rPr>
              <w:t xml:space="preserve"> аудандық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Бейсқали</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аудандық мәслихатының 2020 жылғы 14 желтоқсандағы № LXI-3 шешіміне қосымша</w:t>
            </w:r>
          </w:p>
        </w:tc>
      </w:tr>
    </w:tbl>
    <w:bookmarkStart w:name="z10" w:id="4"/>
    <w:p>
      <w:pPr>
        <w:spacing w:after="0"/>
        <w:ind w:left="0"/>
        <w:jc w:val="left"/>
      </w:pPr>
      <w:r>
        <w:rPr>
          <w:rFonts w:ascii="Times New Roman"/>
          <w:b/>
          <w:i w:val="false"/>
          <w:color w:val="000000"/>
        </w:rPr>
        <w:t xml:space="preserve"> Қызылқоға ауданы бойынша 2020-2021 жылдарға арналған жайылымдарды басқару және оларды пайдалану жөніндегі жоспары</w:t>
      </w:r>
    </w:p>
    <w:bookmarkEnd w:id="4"/>
    <w:bookmarkStart w:name="z11" w:id="5"/>
    <w:p>
      <w:pPr>
        <w:spacing w:after="0"/>
        <w:ind w:left="0"/>
        <w:jc w:val="both"/>
      </w:pPr>
      <w:r>
        <w:rPr>
          <w:rFonts w:ascii="Times New Roman"/>
          <w:b w:val="false"/>
          <w:i w:val="false"/>
          <w:color w:val="000000"/>
          <w:sz w:val="28"/>
        </w:rPr>
        <w:t xml:space="preserve">
      Осы Қызылқоға ауданы бойынша 2020-2021 жылдарға арналған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xml:space="preserve"> 2001 жылғы 23 қаңтардағы </w:t>
      </w:r>
      <w:r>
        <w:rPr>
          <w:rFonts w:ascii="Times New Roman"/>
          <w:b w:val="false"/>
          <w:i w:val="false"/>
          <w:color w:val="000000"/>
          <w:sz w:val="28"/>
        </w:rPr>
        <w:t>"Қазақстан Республикасындағы жергілікті мемлекеттік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актілердің мемлекеттік тіркеу тізілімінде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актілердің мемлекеттік тіркеу тізілімінде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12"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13" w:id="7"/>
    <w:p>
      <w:pPr>
        <w:spacing w:after="0"/>
        <w:ind w:left="0"/>
        <w:jc w:val="both"/>
      </w:pPr>
      <w:r>
        <w:rPr>
          <w:rFonts w:ascii="Times New Roman"/>
          <w:b w:val="false"/>
          <w:i w:val="false"/>
          <w:color w:val="000000"/>
          <w:sz w:val="28"/>
        </w:rPr>
        <w:t>
      Жоспар мазмұны:</w:t>
      </w:r>
    </w:p>
    <w:bookmarkEnd w:id="7"/>
    <w:bookmarkStart w:name="z14" w:id="8"/>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 осы жоспардың 1-9 қосымшасына сәйкес;</w:t>
      </w:r>
    </w:p>
    <w:bookmarkEnd w:id="8"/>
    <w:bookmarkStart w:name="z15" w:id="9"/>
    <w:p>
      <w:pPr>
        <w:spacing w:after="0"/>
        <w:ind w:left="0"/>
        <w:jc w:val="both"/>
      </w:pPr>
      <w:r>
        <w:rPr>
          <w:rFonts w:ascii="Times New Roman"/>
          <w:b w:val="false"/>
          <w:i w:val="false"/>
          <w:color w:val="000000"/>
          <w:sz w:val="28"/>
        </w:rPr>
        <w:t>
      2) жайылым айналымдарының қолайлы схемалары осы жоспардың 10-18 қосымшасына сәйкес;</w:t>
      </w:r>
    </w:p>
    <w:bookmarkEnd w:id="9"/>
    <w:bookmarkStart w:name="z16" w:id="10"/>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осы жоспардың 19-27 қосымшасына сәйкес;</w:t>
      </w:r>
    </w:p>
    <w:bookmarkEnd w:id="10"/>
    <w:bookmarkStart w:name="z17" w:id="11"/>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осы жоспардың 28-36 қосымшасына сәйкес;</w:t>
      </w:r>
    </w:p>
    <w:bookmarkEnd w:id="11"/>
    <w:bookmarkStart w:name="z18" w:id="12"/>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осы жоспардың 37-45 қосымшасына сәйкес;</w:t>
      </w:r>
    </w:p>
    <w:bookmarkEnd w:id="12"/>
    <w:bookmarkStart w:name="z19" w:id="13"/>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осы жоспардың 46-54 қосымшасына сәйкес;</w:t>
      </w:r>
    </w:p>
    <w:bookmarkEnd w:id="13"/>
    <w:bookmarkStart w:name="z20" w:id="14"/>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 осы Жоспардың 55 қосымшасына сәйкес.</w:t>
      </w:r>
    </w:p>
    <w:bookmarkEnd w:id="14"/>
    <w:bookmarkStart w:name="z21"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ауыл шаруашылығы жануарлары мал басының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мемлекеттік органдар, жеке және (немесе) заңды тұлғалар берген өзге де деректер ескеріле отырып қабылданды.</w:t>
      </w:r>
    </w:p>
    <w:bookmarkEnd w:id="15"/>
    <w:bookmarkStart w:name="z22" w:id="16"/>
    <w:p>
      <w:pPr>
        <w:spacing w:after="0"/>
        <w:ind w:left="0"/>
        <w:jc w:val="both"/>
      </w:pPr>
      <w:r>
        <w:rPr>
          <w:rFonts w:ascii="Times New Roman"/>
          <w:b w:val="false"/>
          <w:i w:val="false"/>
          <w:color w:val="000000"/>
          <w:sz w:val="28"/>
        </w:rPr>
        <w:t>
      Әкімшілік-аумақтық бөлініс бойынша Қызылқоға ауданында 10 ауылдық округтер, 16 ауылдық елді-мекендер орналасқан.</w:t>
      </w:r>
    </w:p>
    <w:bookmarkEnd w:id="16"/>
    <w:bookmarkStart w:name="z23" w:id="17"/>
    <w:p>
      <w:pPr>
        <w:spacing w:after="0"/>
        <w:ind w:left="0"/>
        <w:jc w:val="both"/>
      </w:pPr>
      <w:r>
        <w:rPr>
          <w:rFonts w:ascii="Times New Roman"/>
          <w:b w:val="false"/>
          <w:i w:val="false"/>
          <w:color w:val="000000"/>
          <w:sz w:val="28"/>
        </w:rPr>
        <w:t xml:space="preserve">
      Қызылқоға ауданының жалпы көлемі 2 474 275 гектарды құрайды. </w:t>
      </w:r>
    </w:p>
    <w:bookmarkEnd w:id="17"/>
    <w:bookmarkStart w:name="z24" w:id="18"/>
    <w:p>
      <w:pPr>
        <w:spacing w:after="0"/>
        <w:ind w:left="0"/>
        <w:jc w:val="both"/>
      </w:pPr>
      <w:r>
        <w:rPr>
          <w:rFonts w:ascii="Times New Roman"/>
          <w:b w:val="false"/>
          <w:i w:val="false"/>
          <w:color w:val="000000"/>
          <w:sz w:val="28"/>
        </w:rPr>
        <w:t xml:space="preserve">
      Қызылқоға ауданының жайылымдарды геоботаникалық зерттеп-қарау негізінде жайылым айналымдарының схемасы Қызылқоға ауданы әкімдігінің 2018 жылғы 19 қарашадағы №313 </w:t>
      </w:r>
      <w:r>
        <w:rPr>
          <w:rFonts w:ascii="Times New Roman"/>
          <w:b w:val="false"/>
          <w:i w:val="false"/>
          <w:color w:val="000000"/>
          <w:sz w:val="28"/>
        </w:rPr>
        <w:t>қаулысымен</w:t>
      </w:r>
      <w:r>
        <w:rPr>
          <w:rFonts w:ascii="Times New Roman"/>
          <w:b w:val="false"/>
          <w:i w:val="false"/>
          <w:color w:val="000000"/>
          <w:sz w:val="28"/>
        </w:rPr>
        <w:t xml:space="preserve"> бекітіліп, Атырау облысы Әділет департаментінде 2018 жылы 10 желтоқсанда нормативтік құқықтық актілерді тіркеу тізілімінде №4286 болып тіркелді.</w:t>
      </w:r>
    </w:p>
    <w:bookmarkEnd w:id="18"/>
    <w:bookmarkStart w:name="z25" w:id="19"/>
    <w:p>
      <w:pPr>
        <w:spacing w:after="0"/>
        <w:ind w:left="0"/>
        <w:jc w:val="both"/>
      </w:pPr>
      <w:r>
        <w:rPr>
          <w:rFonts w:ascii="Times New Roman"/>
          <w:b w:val="false"/>
          <w:i w:val="false"/>
          <w:color w:val="000000"/>
          <w:sz w:val="28"/>
        </w:rPr>
        <w:t>
      Аудан бойынша ауылдық округтерде 10 мал дәрігерлік пункті бар.</w:t>
      </w:r>
    </w:p>
    <w:bookmarkEnd w:id="19"/>
    <w:bookmarkStart w:name="z26" w:id="20"/>
    <w:p>
      <w:pPr>
        <w:spacing w:after="0"/>
        <w:ind w:left="0"/>
        <w:jc w:val="both"/>
      </w:pPr>
      <w:r>
        <w:rPr>
          <w:rFonts w:ascii="Times New Roman"/>
          <w:b w:val="false"/>
          <w:i w:val="false"/>
          <w:color w:val="000000"/>
          <w:sz w:val="28"/>
        </w:rPr>
        <w:t>
      Қызылқоға ауданында 31888 бас мүйізді ірі қара, 131882 бас ұсақ мүйізді мал, 14548 бас жылқы, 1726 бас түйе саналады.</w:t>
      </w:r>
    </w:p>
    <w:bookmarkEnd w:id="20"/>
    <w:bookmarkStart w:name="z27" w:id="21"/>
    <w:p>
      <w:pPr>
        <w:spacing w:after="0"/>
        <w:ind w:left="0"/>
        <w:jc w:val="both"/>
      </w:pPr>
      <w:r>
        <w:rPr>
          <w:rFonts w:ascii="Times New Roman"/>
          <w:b w:val="false"/>
          <w:i w:val="false"/>
          <w:color w:val="000000"/>
          <w:sz w:val="28"/>
        </w:rPr>
        <w:t>
      Аудан көлемі шөл-шөлейтті аймақ зонасына жатады. Топырағы ащы, ылғалы аз, жері сорлы. Өсетін шөптер негізінен жусан, жусан-бүйіргенді, сұр-жусанды және жусан тұқымдастар, ащы жерлерге көкпек, ебелек, бұйырғын, адыраспан өссе, құмды жерлерге қияқ, еркек, қияқ боз, селеу тағы да басқа шөптер өседі. Кей жылдары, көктем ылғалды, жылы болғанда сәуірдің ортасынан бастап эфемерлер (мортық, қоңырбас, сіңбірік, мысық құйрық) сияқты шөптер өсе бастайды. Бұл шөптер бір, бір жарым айларда қурай бастайды.</w:t>
      </w:r>
    </w:p>
    <w:bookmarkEnd w:id="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 қосымша</w:t>
            </w:r>
          </w:p>
        </w:tc>
      </w:tr>
    </w:tbl>
    <w:bookmarkStart w:name="z29" w:id="22"/>
    <w:p>
      <w:pPr>
        <w:spacing w:after="0"/>
        <w:ind w:left="0"/>
        <w:jc w:val="left"/>
      </w:pPr>
      <w:r>
        <w:rPr>
          <w:rFonts w:ascii="Times New Roman"/>
          <w:b/>
          <w:i w:val="false"/>
          <w:color w:val="000000"/>
        </w:rPr>
        <w:t xml:space="preserve"> Қызылқоға ауданы, Жангелдин ауылдық округінің (Миялы ауылын қоса алғанда)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2"/>
    <w:bookmarkStart w:name="z3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63754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3754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 қосымша</w:t>
            </w:r>
          </w:p>
        </w:tc>
      </w:tr>
    </w:tbl>
    <w:bookmarkStart w:name="z32" w:id="24"/>
    <w:p>
      <w:pPr>
        <w:spacing w:after="0"/>
        <w:ind w:left="0"/>
        <w:jc w:val="left"/>
      </w:pPr>
      <w:r>
        <w:rPr>
          <w:rFonts w:ascii="Times New Roman"/>
          <w:b/>
          <w:i w:val="false"/>
          <w:color w:val="000000"/>
        </w:rPr>
        <w:t xml:space="preserve"> Қызылқоға ауданы, Ойыл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4"/>
    <w:bookmarkStart w:name="z33"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4041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041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 қосымша</w:t>
            </w:r>
          </w:p>
        </w:tc>
      </w:tr>
    </w:tbl>
    <w:bookmarkStart w:name="z35" w:id="26"/>
    <w:p>
      <w:pPr>
        <w:spacing w:after="0"/>
        <w:ind w:left="0"/>
        <w:jc w:val="left"/>
      </w:pPr>
      <w:r>
        <w:rPr>
          <w:rFonts w:ascii="Times New Roman"/>
          <w:b/>
          <w:i w:val="false"/>
          <w:color w:val="000000"/>
        </w:rPr>
        <w:t xml:space="preserve"> Қызылқоға ауданы, Көздіғара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6"/>
    <w:bookmarkStart w:name="z36"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65151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151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 қосымша</w:t>
            </w:r>
          </w:p>
        </w:tc>
      </w:tr>
    </w:tbl>
    <w:bookmarkStart w:name="z38" w:id="28"/>
    <w:p>
      <w:pPr>
        <w:spacing w:after="0"/>
        <w:ind w:left="0"/>
        <w:jc w:val="left"/>
      </w:pPr>
      <w:r>
        <w:rPr>
          <w:rFonts w:ascii="Times New Roman"/>
          <w:b/>
          <w:i w:val="false"/>
          <w:color w:val="000000"/>
        </w:rPr>
        <w:t xml:space="preserve"> Қызылқоға ауданы, Тасшағыл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28"/>
    <w:bookmarkStart w:name="z39"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63373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373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5 қосымша</w:t>
            </w:r>
          </w:p>
        </w:tc>
      </w:tr>
    </w:tbl>
    <w:bookmarkStart w:name="z41" w:id="30"/>
    <w:p>
      <w:pPr>
        <w:spacing w:after="0"/>
        <w:ind w:left="0"/>
        <w:jc w:val="left"/>
      </w:pPr>
      <w:r>
        <w:rPr>
          <w:rFonts w:ascii="Times New Roman"/>
          <w:b/>
          <w:i w:val="false"/>
          <w:color w:val="000000"/>
        </w:rPr>
        <w:t xml:space="preserve"> Қызылқоға ауданы, Жамбыл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0"/>
    <w:bookmarkStart w:name="z42"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66167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6 қосымша</w:t>
            </w:r>
          </w:p>
        </w:tc>
      </w:tr>
    </w:tbl>
    <w:bookmarkStart w:name="z44" w:id="32"/>
    <w:p>
      <w:pPr>
        <w:spacing w:after="0"/>
        <w:ind w:left="0"/>
        <w:jc w:val="left"/>
      </w:pPr>
      <w:r>
        <w:rPr>
          <w:rFonts w:ascii="Times New Roman"/>
          <w:b/>
          <w:i w:val="false"/>
          <w:color w:val="000000"/>
        </w:rPr>
        <w:t xml:space="preserve"> Қызылқоға ауданы, Қызылқоға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2"/>
    <w:bookmarkStart w:name="z45"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7 қосымша</w:t>
            </w:r>
          </w:p>
        </w:tc>
      </w:tr>
    </w:tbl>
    <w:bookmarkStart w:name="z47" w:id="34"/>
    <w:p>
      <w:pPr>
        <w:spacing w:after="0"/>
        <w:ind w:left="0"/>
        <w:jc w:val="left"/>
      </w:pPr>
      <w:r>
        <w:rPr>
          <w:rFonts w:ascii="Times New Roman"/>
          <w:b/>
          <w:i w:val="false"/>
          <w:color w:val="000000"/>
        </w:rPr>
        <w:t xml:space="preserve"> Қызылқоға ауданы, Тайсойған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4"/>
    <w:bookmarkStart w:name="z48"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8 қосымша</w:t>
            </w:r>
          </w:p>
        </w:tc>
      </w:tr>
    </w:tbl>
    <w:bookmarkStart w:name="z50" w:id="36"/>
    <w:p>
      <w:pPr>
        <w:spacing w:after="0"/>
        <w:ind w:left="0"/>
        <w:jc w:val="left"/>
      </w:pPr>
      <w:r>
        <w:rPr>
          <w:rFonts w:ascii="Times New Roman"/>
          <w:b/>
          <w:i w:val="false"/>
          <w:color w:val="000000"/>
        </w:rPr>
        <w:t xml:space="preserve"> Қызылқоға ауданы, Сағыз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6"/>
    <w:bookmarkStart w:name="z5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9 қосымша</w:t>
            </w:r>
          </w:p>
        </w:tc>
      </w:tr>
    </w:tbl>
    <w:bookmarkStart w:name="z53" w:id="38"/>
    <w:p>
      <w:pPr>
        <w:spacing w:after="0"/>
        <w:ind w:left="0"/>
        <w:jc w:val="left"/>
      </w:pPr>
      <w:r>
        <w:rPr>
          <w:rFonts w:ascii="Times New Roman"/>
          <w:b/>
          <w:i w:val="false"/>
          <w:color w:val="000000"/>
        </w:rPr>
        <w:t xml:space="preserve"> Қызылқоға ауданы, Мұқыр ауылдық округінің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bookmarkEnd w:id="38"/>
    <w:bookmarkStart w:name="z54"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10 қосымша</w:t>
            </w:r>
          </w:p>
        </w:tc>
      </w:tr>
    </w:tbl>
    <w:bookmarkStart w:name="z56" w:id="40"/>
    <w:p>
      <w:pPr>
        <w:spacing w:after="0"/>
        <w:ind w:left="0"/>
        <w:jc w:val="left"/>
      </w:pPr>
      <w:r>
        <w:rPr>
          <w:rFonts w:ascii="Times New Roman"/>
          <w:b/>
          <w:i w:val="false"/>
          <w:color w:val="000000"/>
        </w:rPr>
        <w:t xml:space="preserve"> Қызылқоға ауданы, Жангелдин ауылдық округінің (Миялы ауылын қоса алғанда) жайылым айналымдарының қолайлы схемасы</w:t>
      </w:r>
    </w:p>
    <w:bookmarkEnd w:id="40"/>
    <w:bookmarkStart w:name="z57"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2738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738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11 қосымша</w:t>
            </w:r>
          </w:p>
        </w:tc>
      </w:tr>
    </w:tbl>
    <w:bookmarkStart w:name="z59" w:id="42"/>
    <w:p>
      <w:pPr>
        <w:spacing w:after="0"/>
        <w:ind w:left="0"/>
        <w:jc w:val="left"/>
      </w:pPr>
      <w:r>
        <w:rPr>
          <w:rFonts w:ascii="Times New Roman"/>
          <w:b/>
          <w:i w:val="false"/>
          <w:color w:val="000000"/>
        </w:rPr>
        <w:t xml:space="preserve"> Қызылқоға ауданы, Ойыл ауылдық округінің жайылым айналымдарының қолайлы схемасы</w:t>
      </w:r>
    </w:p>
    <w:bookmarkEnd w:id="42"/>
    <w:bookmarkStart w:name="z60"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4041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041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12 қосымша</w:t>
            </w:r>
          </w:p>
        </w:tc>
      </w:tr>
    </w:tbl>
    <w:bookmarkStart w:name="z62" w:id="44"/>
    <w:p>
      <w:pPr>
        <w:spacing w:after="0"/>
        <w:ind w:left="0"/>
        <w:jc w:val="left"/>
      </w:pPr>
      <w:r>
        <w:rPr>
          <w:rFonts w:ascii="Times New Roman"/>
          <w:b/>
          <w:i w:val="false"/>
          <w:color w:val="000000"/>
        </w:rPr>
        <w:t xml:space="preserve"> Қызылқоға ауданы, Көздіғара ауылдық округінің жайылым айналымдарының қолайлы схемасы</w:t>
      </w:r>
    </w:p>
    <w:bookmarkEnd w:id="44"/>
    <w:bookmarkStart w:name="z63"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65151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5151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13 қосымша</w:t>
            </w:r>
          </w:p>
        </w:tc>
      </w:tr>
    </w:tbl>
    <w:bookmarkStart w:name="z65" w:id="46"/>
    <w:p>
      <w:pPr>
        <w:spacing w:after="0"/>
        <w:ind w:left="0"/>
        <w:jc w:val="left"/>
      </w:pPr>
      <w:r>
        <w:rPr>
          <w:rFonts w:ascii="Times New Roman"/>
          <w:b/>
          <w:i w:val="false"/>
          <w:color w:val="000000"/>
        </w:rPr>
        <w:t xml:space="preserve"> Қызылқоға ауданы, Тасшағыл ауылдық округінің жайылым айналымдарының қолайлы схемасы</w:t>
      </w:r>
    </w:p>
    <w:bookmarkEnd w:id="46"/>
    <w:bookmarkStart w:name="z66"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6337300" cy="999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337300" cy="999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14 қосымша</w:t>
            </w:r>
          </w:p>
        </w:tc>
      </w:tr>
    </w:tbl>
    <w:bookmarkStart w:name="z68" w:id="48"/>
    <w:p>
      <w:pPr>
        <w:spacing w:after="0"/>
        <w:ind w:left="0"/>
        <w:jc w:val="left"/>
      </w:pPr>
      <w:r>
        <w:rPr>
          <w:rFonts w:ascii="Times New Roman"/>
          <w:b/>
          <w:i w:val="false"/>
          <w:color w:val="000000"/>
        </w:rPr>
        <w:t xml:space="preserve"> Қызылқоға ауданы, Жамбыл ауылдық округінің жайылым айналымдарының қолайлы схемасы</w:t>
      </w:r>
    </w:p>
    <w:bookmarkEnd w:id="48"/>
    <w:bookmarkStart w:name="z69"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66167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6167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15 қосымша</w:t>
            </w:r>
          </w:p>
        </w:tc>
      </w:tr>
    </w:tbl>
    <w:bookmarkStart w:name="z71" w:id="50"/>
    <w:p>
      <w:pPr>
        <w:spacing w:after="0"/>
        <w:ind w:left="0"/>
        <w:jc w:val="left"/>
      </w:pPr>
      <w:r>
        <w:rPr>
          <w:rFonts w:ascii="Times New Roman"/>
          <w:b/>
          <w:i w:val="false"/>
          <w:color w:val="000000"/>
        </w:rPr>
        <w:t xml:space="preserve"> Қызылқоға ауданы, Қызылқоға ауылдық округінің жайылым айналымдарының қолайлы схемасы</w:t>
      </w:r>
    </w:p>
    <w:bookmarkEnd w:id="50"/>
    <w:bookmarkStart w:name="z72"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16 қосымша</w:t>
            </w:r>
          </w:p>
        </w:tc>
      </w:tr>
    </w:tbl>
    <w:bookmarkStart w:name="z74" w:id="52"/>
    <w:p>
      <w:pPr>
        <w:spacing w:after="0"/>
        <w:ind w:left="0"/>
        <w:jc w:val="left"/>
      </w:pPr>
      <w:r>
        <w:rPr>
          <w:rFonts w:ascii="Times New Roman"/>
          <w:b/>
          <w:i w:val="false"/>
          <w:color w:val="000000"/>
        </w:rPr>
        <w:t xml:space="preserve"> Қызылқоға ауданы, Тайсойған ауылдық округінің жайылым айналымдарының қолайлы схемасы</w:t>
      </w:r>
    </w:p>
    <w:bookmarkEnd w:id="52"/>
    <w:bookmarkStart w:name="z7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81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81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17 қосымша</w:t>
            </w:r>
          </w:p>
        </w:tc>
      </w:tr>
    </w:tbl>
    <w:bookmarkStart w:name="z77" w:id="54"/>
    <w:p>
      <w:pPr>
        <w:spacing w:after="0"/>
        <w:ind w:left="0"/>
        <w:jc w:val="left"/>
      </w:pPr>
      <w:r>
        <w:rPr>
          <w:rFonts w:ascii="Times New Roman"/>
          <w:b/>
          <w:i w:val="false"/>
          <w:color w:val="000000"/>
        </w:rPr>
        <w:t xml:space="preserve"> Қызылқоға ауданы, Сағыз ауылдық округінің жайылым айналымдарының қолайлы схемасы</w:t>
      </w:r>
    </w:p>
    <w:bookmarkEnd w:id="54"/>
    <w:bookmarkStart w:name="z78" w:id="55"/>
    <w:p>
      <w:pPr>
        <w:spacing w:after="0"/>
        <w:ind w:left="0"/>
        <w:jc w:val="both"/>
      </w:pPr>
      <w:r>
        <w:rPr>
          <w:rFonts w:ascii="Times New Roman"/>
          <w:b w:val="false"/>
          <w:i w:val="false"/>
          <w:color w:val="000000"/>
          <w:sz w:val="28"/>
        </w:rPr>
        <w:t xml:space="preserve">
      </w:t>
      </w:r>
    </w:p>
    <w:bookmarkEnd w:id="55"/>
    <w:p>
      <w:pPr>
        <w:spacing w:after="0"/>
        <w:ind w:left="0"/>
        <w:jc w:val="both"/>
      </w:pPr>
      <w:r>
        <w:drawing>
          <wp:inline distT="0" distB="0" distL="0" distR="0">
            <wp:extent cx="78105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18 қосымша</w:t>
            </w:r>
          </w:p>
        </w:tc>
      </w:tr>
    </w:tbl>
    <w:bookmarkStart w:name="z80" w:id="56"/>
    <w:p>
      <w:pPr>
        <w:spacing w:after="0"/>
        <w:ind w:left="0"/>
        <w:jc w:val="left"/>
      </w:pPr>
      <w:r>
        <w:rPr>
          <w:rFonts w:ascii="Times New Roman"/>
          <w:b/>
          <w:i w:val="false"/>
          <w:color w:val="000000"/>
        </w:rPr>
        <w:t xml:space="preserve"> Қызылқоға ауданы, Мұқыр ауылдық округінің жайылым айналымдарының қолайлы схемасы</w:t>
      </w:r>
    </w:p>
    <w:bookmarkEnd w:id="56"/>
    <w:bookmarkStart w:name="z81"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19 қосымша</w:t>
            </w:r>
          </w:p>
        </w:tc>
      </w:tr>
    </w:tbl>
    <w:bookmarkStart w:name="z83" w:id="58"/>
    <w:p>
      <w:pPr>
        <w:spacing w:after="0"/>
        <w:ind w:left="0"/>
        <w:jc w:val="left"/>
      </w:pPr>
      <w:r>
        <w:rPr>
          <w:rFonts w:ascii="Times New Roman"/>
          <w:b/>
          <w:i w:val="false"/>
          <w:color w:val="000000"/>
        </w:rPr>
        <w:t xml:space="preserve"> Қызылқоға ауданы, Жангелдин ауылдық округінің (Миялы ауылын қоса алғанда)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58"/>
    <w:bookmarkStart w:name="z84"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63754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754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20 қосымша</w:t>
            </w:r>
          </w:p>
        </w:tc>
      </w:tr>
    </w:tbl>
    <w:bookmarkStart w:name="z86" w:id="60"/>
    <w:p>
      <w:pPr>
        <w:spacing w:after="0"/>
        <w:ind w:left="0"/>
        <w:jc w:val="left"/>
      </w:pPr>
      <w:r>
        <w:rPr>
          <w:rFonts w:ascii="Times New Roman"/>
          <w:b/>
          <w:i w:val="false"/>
          <w:color w:val="000000"/>
        </w:rPr>
        <w:t xml:space="preserve"> Қызылқоға ауданы, Ойыл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0"/>
    <w:bookmarkStart w:name="z87"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4041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041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21 қосымша</w:t>
            </w:r>
          </w:p>
        </w:tc>
      </w:tr>
    </w:tbl>
    <w:bookmarkStart w:name="z89" w:id="62"/>
    <w:p>
      <w:pPr>
        <w:spacing w:after="0"/>
        <w:ind w:left="0"/>
        <w:jc w:val="left"/>
      </w:pPr>
      <w:r>
        <w:rPr>
          <w:rFonts w:ascii="Times New Roman"/>
          <w:b/>
          <w:i w:val="false"/>
          <w:color w:val="000000"/>
        </w:rPr>
        <w:t xml:space="preserve"> Қызылқоға ауданы, Көздіғара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2"/>
    <w:bookmarkStart w:name="z90"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65151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151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22 қосымша</w:t>
            </w:r>
          </w:p>
        </w:tc>
      </w:tr>
    </w:tbl>
    <w:bookmarkStart w:name="z92" w:id="64"/>
    <w:p>
      <w:pPr>
        <w:spacing w:after="0"/>
        <w:ind w:left="0"/>
        <w:jc w:val="left"/>
      </w:pPr>
      <w:r>
        <w:rPr>
          <w:rFonts w:ascii="Times New Roman"/>
          <w:b/>
          <w:i w:val="false"/>
          <w:color w:val="000000"/>
        </w:rPr>
        <w:t xml:space="preserve"> Қызылқоға ауданы, Тасшағыл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4"/>
    <w:bookmarkStart w:name="z93"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63373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373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23 қосымша</w:t>
            </w:r>
          </w:p>
        </w:tc>
      </w:tr>
    </w:tbl>
    <w:bookmarkStart w:name="z95" w:id="66"/>
    <w:p>
      <w:pPr>
        <w:spacing w:after="0"/>
        <w:ind w:left="0"/>
        <w:jc w:val="left"/>
      </w:pPr>
      <w:r>
        <w:rPr>
          <w:rFonts w:ascii="Times New Roman"/>
          <w:b/>
          <w:i w:val="false"/>
          <w:color w:val="000000"/>
        </w:rPr>
        <w:t xml:space="preserve"> Қызылқоға ауданы, Жамбыл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6"/>
    <w:bookmarkStart w:name="z96"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66167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6167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24 қосымша</w:t>
            </w:r>
          </w:p>
        </w:tc>
      </w:tr>
    </w:tbl>
    <w:bookmarkStart w:name="z98" w:id="68"/>
    <w:p>
      <w:pPr>
        <w:spacing w:after="0"/>
        <w:ind w:left="0"/>
        <w:jc w:val="left"/>
      </w:pPr>
      <w:r>
        <w:rPr>
          <w:rFonts w:ascii="Times New Roman"/>
          <w:b/>
          <w:i w:val="false"/>
          <w:color w:val="000000"/>
        </w:rPr>
        <w:t xml:space="preserve"> Қызылқоға ауданы, Қызылқоға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68"/>
    <w:bookmarkStart w:name="z99"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953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953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25 қосымша</w:t>
            </w:r>
          </w:p>
        </w:tc>
      </w:tr>
    </w:tbl>
    <w:bookmarkStart w:name="z101" w:id="70"/>
    <w:p>
      <w:pPr>
        <w:spacing w:after="0"/>
        <w:ind w:left="0"/>
        <w:jc w:val="left"/>
      </w:pPr>
      <w:r>
        <w:rPr>
          <w:rFonts w:ascii="Times New Roman"/>
          <w:b/>
          <w:i w:val="false"/>
          <w:color w:val="000000"/>
        </w:rPr>
        <w:t xml:space="preserve"> Қызылқоға ауданы, Тайсойған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0"/>
    <w:bookmarkStart w:name="z102"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26 қосымша</w:t>
            </w:r>
          </w:p>
        </w:tc>
      </w:tr>
    </w:tbl>
    <w:bookmarkStart w:name="z104" w:id="72"/>
    <w:p>
      <w:pPr>
        <w:spacing w:after="0"/>
        <w:ind w:left="0"/>
        <w:jc w:val="left"/>
      </w:pPr>
      <w:r>
        <w:rPr>
          <w:rFonts w:ascii="Times New Roman"/>
          <w:b/>
          <w:i w:val="false"/>
          <w:color w:val="000000"/>
        </w:rPr>
        <w:t xml:space="preserve"> Қызылқоға ауданы, Сағыз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2"/>
    <w:bookmarkStart w:name="z105"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27 қосымша</w:t>
            </w:r>
          </w:p>
        </w:tc>
      </w:tr>
    </w:tbl>
    <w:bookmarkStart w:name="z107" w:id="74"/>
    <w:p>
      <w:pPr>
        <w:spacing w:after="0"/>
        <w:ind w:left="0"/>
        <w:jc w:val="left"/>
      </w:pPr>
      <w:r>
        <w:rPr>
          <w:rFonts w:ascii="Times New Roman"/>
          <w:b/>
          <w:i w:val="false"/>
          <w:color w:val="000000"/>
        </w:rPr>
        <w:t xml:space="preserve"> Қызылқоға ауданы, Мұқыр ауылдық округінің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74"/>
    <w:bookmarkStart w:name="z108"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28 қосымша</w:t>
            </w:r>
          </w:p>
        </w:tc>
      </w:tr>
    </w:tbl>
    <w:bookmarkStart w:name="z110" w:id="76"/>
    <w:p>
      <w:pPr>
        <w:spacing w:after="0"/>
        <w:ind w:left="0"/>
        <w:jc w:val="left"/>
      </w:pPr>
      <w:r>
        <w:rPr>
          <w:rFonts w:ascii="Times New Roman"/>
          <w:b/>
          <w:i w:val="false"/>
          <w:color w:val="000000"/>
        </w:rPr>
        <w:t xml:space="preserve"> Қызылқоға ауданы, Жангелдин ауылдық округінің (Миялы ауылын қоса алғанда)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76"/>
    <w:bookmarkStart w:name="z111"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57150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7150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29 қосымша</w:t>
            </w:r>
          </w:p>
        </w:tc>
      </w:tr>
    </w:tbl>
    <w:bookmarkStart w:name="z113" w:id="78"/>
    <w:p>
      <w:pPr>
        <w:spacing w:after="0"/>
        <w:ind w:left="0"/>
        <w:jc w:val="left"/>
      </w:pPr>
      <w:r>
        <w:rPr>
          <w:rFonts w:ascii="Times New Roman"/>
          <w:b/>
          <w:i w:val="false"/>
          <w:color w:val="000000"/>
        </w:rPr>
        <w:t xml:space="preserve"> Қызылқоға ауданы, Ойыл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78"/>
    <w:bookmarkStart w:name="z114"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7404100" cy="929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404100" cy="929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30 қосымша</w:t>
            </w:r>
          </w:p>
        </w:tc>
      </w:tr>
    </w:tbl>
    <w:bookmarkStart w:name="z116" w:id="80"/>
    <w:p>
      <w:pPr>
        <w:spacing w:after="0"/>
        <w:ind w:left="0"/>
        <w:jc w:val="left"/>
      </w:pPr>
      <w:r>
        <w:rPr>
          <w:rFonts w:ascii="Times New Roman"/>
          <w:b/>
          <w:i w:val="false"/>
          <w:color w:val="000000"/>
        </w:rPr>
        <w:t xml:space="preserve"> Қызылқоға ауданы, Көздіғара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80"/>
    <w:bookmarkStart w:name="z117"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65151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5151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31 қосымша</w:t>
            </w:r>
          </w:p>
        </w:tc>
      </w:tr>
    </w:tbl>
    <w:bookmarkStart w:name="z119" w:id="82"/>
    <w:p>
      <w:pPr>
        <w:spacing w:after="0"/>
        <w:ind w:left="0"/>
        <w:jc w:val="left"/>
      </w:pPr>
      <w:r>
        <w:rPr>
          <w:rFonts w:ascii="Times New Roman"/>
          <w:b/>
          <w:i w:val="false"/>
          <w:color w:val="000000"/>
        </w:rPr>
        <w:t xml:space="preserve"> Қызылқоға ауданы, Тасшағыл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82"/>
    <w:bookmarkStart w:name="z120" w:id="83"/>
    <w:p>
      <w:pPr>
        <w:spacing w:after="0"/>
        <w:ind w:left="0"/>
        <w:jc w:val="both"/>
      </w:pPr>
      <w:r>
        <w:rPr>
          <w:rFonts w:ascii="Times New Roman"/>
          <w:b w:val="false"/>
          <w:i w:val="false"/>
          <w:color w:val="000000"/>
          <w:sz w:val="28"/>
        </w:rPr>
        <w:t xml:space="preserve">
      </w:t>
      </w:r>
    </w:p>
    <w:bookmarkEnd w:id="83"/>
    <w:p>
      <w:pPr>
        <w:spacing w:after="0"/>
        <w:ind w:left="0"/>
        <w:jc w:val="both"/>
      </w:pPr>
      <w:r>
        <w:drawing>
          <wp:inline distT="0" distB="0" distL="0" distR="0">
            <wp:extent cx="63373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373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32 қосымша</w:t>
            </w:r>
          </w:p>
        </w:tc>
      </w:tr>
    </w:tbl>
    <w:bookmarkStart w:name="z122" w:id="84"/>
    <w:p>
      <w:pPr>
        <w:spacing w:after="0"/>
        <w:ind w:left="0"/>
        <w:jc w:val="left"/>
      </w:pPr>
      <w:r>
        <w:rPr>
          <w:rFonts w:ascii="Times New Roman"/>
          <w:b/>
          <w:i w:val="false"/>
          <w:color w:val="000000"/>
        </w:rPr>
        <w:t xml:space="preserve"> Қызылқоға ауданы, Жамбыл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84"/>
    <w:bookmarkStart w:name="z123"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66167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167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33 қосымша</w:t>
            </w:r>
          </w:p>
        </w:tc>
      </w:tr>
    </w:tbl>
    <w:bookmarkStart w:name="z125" w:id="86"/>
    <w:p>
      <w:pPr>
        <w:spacing w:after="0"/>
        <w:ind w:left="0"/>
        <w:jc w:val="left"/>
      </w:pPr>
      <w:r>
        <w:rPr>
          <w:rFonts w:ascii="Times New Roman"/>
          <w:b/>
          <w:i w:val="false"/>
          <w:color w:val="000000"/>
        </w:rPr>
        <w:t xml:space="preserve"> Қызылқоға ауданы, Қызылқоға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86"/>
    <w:bookmarkStart w:name="z126"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34 қосымша</w:t>
            </w:r>
          </w:p>
        </w:tc>
      </w:tr>
    </w:tbl>
    <w:bookmarkStart w:name="z128" w:id="88"/>
    <w:p>
      <w:pPr>
        <w:spacing w:after="0"/>
        <w:ind w:left="0"/>
        <w:jc w:val="left"/>
      </w:pPr>
      <w:r>
        <w:rPr>
          <w:rFonts w:ascii="Times New Roman"/>
          <w:b/>
          <w:i w:val="false"/>
          <w:color w:val="000000"/>
        </w:rPr>
        <w:t xml:space="preserve"> Қызылқоға ауданы, Тайсойған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88"/>
    <w:bookmarkStart w:name="z129"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35 қосымша</w:t>
            </w:r>
          </w:p>
        </w:tc>
      </w:tr>
    </w:tbl>
    <w:bookmarkStart w:name="z131" w:id="90"/>
    <w:p>
      <w:pPr>
        <w:spacing w:after="0"/>
        <w:ind w:left="0"/>
        <w:jc w:val="left"/>
      </w:pPr>
      <w:r>
        <w:rPr>
          <w:rFonts w:ascii="Times New Roman"/>
          <w:b/>
          <w:i w:val="false"/>
          <w:color w:val="000000"/>
        </w:rPr>
        <w:t xml:space="preserve"> Қызылқоға ауданы, Сағыз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90"/>
    <w:bookmarkStart w:name="z132"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36 қосымша</w:t>
            </w:r>
          </w:p>
        </w:tc>
      </w:tr>
    </w:tbl>
    <w:bookmarkStart w:name="z134" w:id="92"/>
    <w:p>
      <w:pPr>
        <w:spacing w:after="0"/>
        <w:ind w:left="0"/>
        <w:jc w:val="left"/>
      </w:pPr>
      <w:r>
        <w:rPr>
          <w:rFonts w:ascii="Times New Roman"/>
          <w:b/>
          <w:i w:val="false"/>
          <w:color w:val="000000"/>
        </w:rPr>
        <w:t xml:space="preserve"> Қызылқоға ауданы, Мұқыр ауылдық округінің жайылым пайдаланушылардың су тұтыну нормасына сәйкес су көздеріне (өзендерге, көлдерге, тоғандарға, апандарға, суару немесе суландыру суармалау каналдарына, құбырлы немесе шахталы құдықтарға) қол жеткізу схемасы</w:t>
      </w:r>
    </w:p>
    <w:bookmarkEnd w:id="92"/>
    <w:bookmarkStart w:name="z135"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37 қосымша</w:t>
            </w:r>
          </w:p>
        </w:tc>
      </w:tr>
    </w:tbl>
    <w:bookmarkStart w:name="z137" w:id="94"/>
    <w:p>
      <w:pPr>
        <w:spacing w:after="0"/>
        <w:ind w:left="0"/>
        <w:jc w:val="left"/>
      </w:pPr>
      <w:r>
        <w:rPr>
          <w:rFonts w:ascii="Times New Roman"/>
          <w:b/>
          <w:i w:val="false"/>
          <w:color w:val="000000"/>
        </w:rPr>
        <w:t xml:space="preserve"> Қызылқоға ауданы, Жангелдин ауылдық округінің (Миялы ауылын қоса алғанда)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4"/>
    <w:bookmarkStart w:name="z138"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505700" cy="890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05700" cy="890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38 қосымша</w:t>
            </w:r>
          </w:p>
        </w:tc>
      </w:tr>
    </w:tbl>
    <w:bookmarkStart w:name="z140" w:id="96"/>
    <w:p>
      <w:pPr>
        <w:spacing w:after="0"/>
        <w:ind w:left="0"/>
        <w:jc w:val="left"/>
      </w:pPr>
      <w:r>
        <w:rPr>
          <w:rFonts w:ascii="Times New Roman"/>
          <w:b/>
          <w:i w:val="false"/>
          <w:color w:val="000000"/>
        </w:rPr>
        <w:t xml:space="preserve"> Қызылқоға ауданы, Ойыл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6"/>
    <w:bookmarkStart w:name="z141"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5184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184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39 қосымша</w:t>
            </w:r>
          </w:p>
        </w:tc>
      </w:tr>
    </w:tbl>
    <w:bookmarkStart w:name="z143" w:id="98"/>
    <w:p>
      <w:pPr>
        <w:spacing w:after="0"/>
        <w:ind w:left="0"/>
        <w:jc w:val="left"/>
      </w:pPr>
      <w:r>
        <w:rPr>
          <w:rFonts w:ascii="Times New Roman"/>
          <w:b/>
          <w:i w:val="false"/>
          <w:color w:val="000000"/>
        </w:rPr>
        <w:t xml:space="preserve"> Қызылқоға ауданы, Көздіғара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98"/>
    <w:bookmarkStart w:name="z144"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65151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5151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40 қосымша</w:t>
            </w:r>
          </w:p>
        </w:tc>
      </w:tr>
    </w:tbl>
    <w:bookmarkStart w:name="z146" w:id="100"/>
    <w:p>
      <w:pPr>
        <w:spacing w:after="0"/>
        <w:ind w:left="0"/>
        <w:jc w:val="left"/>
      </w:pPr>
      <w:r>
        <w:rPr>
          <w:rFonts w:ascii="Times New Roman"/>
          <w:b/>
          <w:i w:val="false"/>
          <w:color w:val="000000"/>
        </w:rPr>
        <w:t xml:space="preserve"> Қызылқоға ауданы, Тасшағыл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0"/>
    <w:bookmarkStart w:name="z147"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337300" cy="947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337300" cy="947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41 қосымша</w:t>
            </w:r>
          </w:p>
        </w:tc>
      </w:tr>
    </w:tbl>
    <w:bookmarkStart w:name="z149" w:id="102"/>
    <w:p>
      <w:pPr>
        <w:spacing w:after="0"/>
        <w:ind w:left="0"/>
        <w:jc w:val="left"/>
      </w:pPr>
      <w:r>
        <w:rPr>
          <w:rFonts w:ascii="Times New Roman"/>
          <w:b/>
          <w:i w:val="false"/>
          <w:color w:val="000000"/>
        </w:rPr>
        <w:t xml:space="preserve"> Қызылқоға ауданы, Жамбыл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2"/>
    <w:bookmarkStart w:name="z150"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66167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6167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42 қосымша</w:t>
            </w:r>
          </w:p>
        </w:tc>
      </w:tr>
    </w:tbl>
    <w:bookmarkStart w:name="z152" w:id="104"/>
    <w:p>
      <w:pPr>
        <w:spacing w:after="0"/>
        <w:ind w:left="0"/>
        <w:jc w:val="left"/>
      </w:pPr>
      <w:r>
        <w:rPr>
          <w:rFonts w:ascii="Times New Roman"/>
          <w:b/>
          <w:i w:val="false"/>
          <w:color w:val="000000"/>
        </w:rPr>
        <w:t xml:space="preserve"> Қызылқоға ауданы, Қызылқоға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4"/>
    <w:bookmarkStart w:name="z153"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43 қосымша</w:t>
            </w:r>
          </w:p>
        </w:tc>
      </w:tr>
    </w:tbl>
    <w:bookmarkStart w:name="z155" w:id="106"/>
    <w:p>
      <w:pPr>
        <w:spacing w:after="0"/>
        <w:ind w:left="0"/>
        <w:jc w:val="left"/>
      </w:pPr>
      <w:r>
        <w:rPr>
          <w:rFonts w:ascii="Times New Roman"/>
          <w:b/>
          <w:i w:val="false"/>
          <w:color w:val="000000"/>
        </w:rPr>
        <w:t xml:space="preserve"> Қызылқоға ауданы, Тайсойған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6"/>
    <w:bookmarkStart w:name="z156"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44 қосымша</w:t>
            </w:r>
          </w:p>
        </w:tc>
      </w:tr>
    </w:tbl>
    <w:bookmarkStart w:name="z158" w:id="108"/>
    <w:p>
      <w:pPr>
        <w:spacing w:after="0"/>
        <w:ind w:left="0"/>
        <w:jc w:val="left"/>
      </w:pPr>
      <w:r>
        <w:rPr>
          <w:rFonts w:ascii="Times New Roman"/>
          <w:b/>
          <w:i w:val="false"/>
          <w:color w:val="000000"/>
        </w:rPr>
        <w:t xml:space="preserve"> Қызылқоға ауданы, Сағыз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08"/>
    <w:bookmarkStart w:name="z159"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45 қосымша</w:t>
            </w:r>
          </w:p>
        </w:tc>
      </w:tr>
    </w:tbl>
    <w:bookmarkStart w:name="z161" w:id="110"/>
    <w:p>
      <w:pPr>
        <w:spacing w:after="0"/>
        <w:ind w:left="0"/>
        <w:jc w:val="left"/>
      </w:pPr>
      <w:r>
        <w:rPr>
          <w:rFonts w:ascii="Times New Roman"/>
          <w:b/>
          <w:i w:val="false"/>
          <w:color w:val="000000"/>
        </w:rPr>
        <w:t xml:space="preserve"> Қызылқоға ауданы, Мұқыр ауылдық округінің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110"/>
    <w:bookmarkStart w:name="z162"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7810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46 қосымша</w:t>
            </w:r>
          </w:p>
        </w:tc>
      </w:tr>
    </w:tbl>
    <w:bookmarkStart w:name="z164" w:id="112"/>
    <w:p>
      <w:pPr>
        <w:spacing w:after="0"/>
        <w:ind w:left="0"/>
        <w:jc w:val="left"/>
      </w:pPr>
      <w:r>
        <w:rPr>
          <w:rFonts w:ascii="Times New Roman"/>
          <w:b/>
          <w:i w:val="false"/>
          <w:color w:val="000000"/>
        </w:rPr>
        <w:t xml:space="preserve"> Қызылқоға ауданы, Жангелдин (Миялы ауылын қоса алғанда)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2"/>
    <w:bookmarkStart w:name="z165"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47 қосымша</w:t>
            </w:r>
          </w:p>
        </w:tc>
      </w:tr>
    </w:tbl>
    <w:bookmarkStart w:name="z167" w:id="114"/>
    <w:p>
      <w:pPr>
        <w:spacing w:after="0"/>
        <w:ind w:left="0"/>
        <w:jc w:val="left"/>
      </w:pPr>
      <w:r>
        <w:rPr>
          <w:rFonts w:ascii="Times New Roman"/>
          <w:b/>
          <w:i w:val="false"/>
          <w:color w:val="000000"/>
        </w:rPr>
        <w:t xml:space="preserve"> Қызылқоға ауданы, Ойыл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4"/>
    <w:bookmarkStart w:name="z168"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48 қосымша</w:t>
            </w:r>
          </w:p>
        </w:tc>
      </w:tr>
    </w:tbl>
    <w:bookmarkStart w:name="z170" w:id="116"/>
    <w:p>
      <w:pPr>
        <w:spacing w:after="0"/>
        <w:ind w:left="0"/>
        <w:jc w:val="left"/>
      </w:pPr>
      <w:r>
        <w:rPr>
          <w:rFonts w:ascii="Times New Roman"/>
          <w:b/>
          <w:i w:val="false"/>
          <w:color w:val="000000"/>
        </w:rPr>
        <w:t xml:space="preserve"> Қызылқоға ауданы, Көздіғара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6"/>
    <w:bookmarkStart w:name="z171"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49 қосымша</w:t>
            </w:r>
          </w:p>
        </w:tc>
      </w:tr>
    </w:tbl>
    <w:bookmarkStart w:name="z173" w:id="118"/>
    <w:p>
      <w:pPr>
        <w:spacing w:after="0"/>
        <w:ind w:left="0"/>
        <w:jc w:val="left"/>
      </w:pPr>
      <w:r>
        <w:rPr>
          <w:rFonts w:ascii="Times New Roman"/>
          <w:b/>
          <w:i w:val="false"/>
          <w:color w:val="000000"/>
        </w:rPr>
        <w:t xml:space="preserve"> Қызылқоға ауданы, Тасшағыл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18"/>
    <w:bookmarkStart w:name="z174" w:id="119"/>
    <w:p>
      <w:pPr>
        <w:spacing w:after="0"/>
        <w:ind w:left="0"/>
        <w:jc w:val="both"/>
      </w:pPr>
      <w:r>
        <w:rPr>
          <w:rFonts w:ascii="Times New Roman"/>
          <w:b w:val="false"/>
          <w:i w:val="false"/>
          <w:color w:val="000000"/>
          <w:sz w:val="28"/>
        </w:rPr>
        <w:t xml:space="preserve">
      </w:t>
      </w:r>
    </w:p>
    <w:bookmarkEnd w:id="119"/>
    <w:p>
      <w:pPr>
        <w:spacing w:after="0"/>
        <w:ind w:left="0"/>
        <w:jc w:val="both"/>
      </w:pPr>
      <w:r>
        <w:drawing>
          <wp:inline distT="0" distB="0" distL="0" distR="0">
            <wp:extent cx="7810500" cy="961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961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50 қосымша</w:t>
            </w:r>
          </w:p>
        </w:tc>
      </w:tr>
    </w:tbl>
    <w:bookmarkStart w:name="z176" w:id="120"/>
    <w:p>
      <w:pPr>
        <w:spacing w:after="0"/>
        <w:ind w:left="0"/>
        <w:jc w:val="left"/>
      </w:pPr>
      <w:r>
        <w:rPr>
          <w:rFonts w:ascii="Times New Roman"/>
          <w:b/>
          <w:i w:val="false"/>
          <w:color w:val="000000"/>
        </w:rPr>
        <w:t xml:space="preserve"> Қызылқоға ауданы, Жамбыл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0"/>
    <w:bookmarkStart w:name="z177"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51 қосымша</w:t>
            </w:r>
          </w:p>
        </w:tc>
      </w:tr>
    </w:tbl>
    <w:bookmarkStart w:name="z179" w:id="122"/>
    <w:p>
      <w:pPr>
        <w:spacing w:after="0"/>
        <w:ind w:left="0"/>
        <w:jc w:val="left"/>
      </w:pPr>
      <w:r>
        <w:rPr>
          <w:rFonts w:ascii="Times New Roman"/>
          <w:b/>
          <w:i w:val="false"/>
          <w:color w:val="000000"/>
        </w:rPr>
        <w:t xml:space="preserve"> Қызылқоға ауданы, Қызылқоға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2"/>
    <w:bookmarkStart w:name="z180"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52 қосымша</w:t>
            </w:r>
          </w:p>
        </w:tc>
      </w:tr>
    </w:tbl>
    <w:bookmarkStart w:name="z182" w:id="124"/>
    <w:p>
      <w:pPr>
        <w:spacing w:after="0"/>
        <w:ind w:left="0"/>
        <w:jc w:val="left"/>
      </w:pPr>
      <w:r>
        <w:rPr>
          <w:rFonts w:ascii="Times New Roman"/>
          <w:b/>
          <w:i w:val="false"/>
          <w:color w:val="000000"/>
        </w:rPr>
        <w:t xml:space="preserve"> Қызылқоға ауданы, Тайсойған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4"/>
    <w:bookmarkStart w:name="z183"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53 қосымша</w:t>
            </w:r>
          </w:p>
        </w:tc>
      </w:tr>
    </w:tbl>
    <w:bookmarkStart w:name="z185" w:id="126"/>
    <w:p>
      <w:pPr>
        <w:spacing w:after="0"/>
        <w:ind w:left="0"/>
        <w:jc w:val="left"/>
      </w:pPr>
      <w:r>
        <w:rPr>
          <w:rFonts w:ascii="Times New Roman"/>
          <w:b/>
          <w:i w:val="false"/>
          <w:color w:val="000000"/>
        </w:rPr>
        <w:t xml:space="preserve"> Қызылқоға ауданы, Сағыз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6"/>
    <w:bookmarkStart w:name="z186" w:id="127"/>
    <w:p>
      <w:pPr>
        <w:spacing w:after="0"/>
        <w:ind w:left="0"/>
        <w:jc w:val="both"/>
      </w:pPr>
      <w:r>
        <w:rPr>
          <w:rFonts w:ascii="Times New Roman"/>
          <w:b w:val="false"/>
          <w:i w:val="false"/>
          <w:color w:val="000000"/>
          <w:sz w:val="28"/>
        </w:rPr>
        <w:t xml:space="preserve">
      </w:t>
      </w:r>
    </w:p>
    <w:bookmarkEnd w:id="127"/>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54 қосымша</w:t>
            </w:r>
          </w:p>
        </w:tc>
      </w:tr>
    </w:tbl>
    <w:bookmarkStart w:name="z188" w:id="128"/>
    <w:p>
      <w:pPr>
        <w:spacing w:after="0"/>
        <w:ind w:left="0"/>
        <w:jc w:val="left"/>
      </w:pPr>
      <w:r>
        <w:rPr>
          <w:rFonts w:ascii="Times New Roman"/>
          <w:b/>
          <w:i w:val="false"/>
          <w:color w:val="000000"/>
        </w:rPr>
        <w:t xml:space="preserve"> Қызылқоға ауданы, Мұқыр ауылдық округі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28"/>
    <w:bookmarkStart w:name="z189"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Қызылқоға ауданы бойынша 2020-2021 жылдарға арналған жайылымдарды басқару және оларды пайдалану жөніндегі Жоспарға 55 қосымша</w:t>
            </w:r>
          </w:p>
        </w:tc>
      </w:tr>
    </w:tbl>
    <w:bookmarkStart w:name="z191" w:id="13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89"/>
        <w:gridCol w:w="1926"/>
        <w:gridCol w:w="3532"/>
        <w:gridCol w:w="2997"/>
        <w:gridCol w:w="856"/>
      </w:tblGrid>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Миялы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Жангелдин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Ойыл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Көздіғара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Тасшағыл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Қызылқоға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Тайсойған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Сағыз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Мұқыр ауылдық округі</w:t>
            </w:r>
          </w:p>
        </w:tc>
        <w:tc>
          <w:tcPr>
            <w:tcW w:w="3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Мамырдың бірінші жартысы</w:t>
            </w:r>
          </w:p>
        </w:tc>
        <w:tc>
          <w:tcPr>
            <w:tcW w:w="2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екінші онкүндігі</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