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194ab7" w14:textId="6194ab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Федоров ауданы бойынша 2020-2021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Федоров ауданы мәслихатының 2020 жылғы 11 тамыздағы № 461 шешімі. Қостанай облысының Әділет департаментінде 2020 жылғы 14 тамызда № 9375 болып тіркелді.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15) тармақшасына,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1) тармақшасына сәйкес Федоров аудандық мәслихаты 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Федоров ауданы бойынша 2020-2021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Сессия төрайымы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Решетникова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Федоров аудандық мәслихатының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Исенгазин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11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461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Федоров ауданы бойынша 2020-2021 жылдарға арналған жайылымдарды басқару және оларды пайдалану жөніндегі жоспар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Федоров ауданының аумағында жайылымдардың орналасу схемасы (картасы) (Федоров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(Федоров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жайылымдардардың, оның ішінде маусымдық жайылымдардың сыртқы және ішкі шекаралары мен алаңдары, жайылымдық инфрақұрылым объектілері белгіленген карта (Федоров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3-қосымша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 (Федоров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(Федоров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(Федоров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график (Федоров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7-қосымша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2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Федоров ауданының аумағында жайылымдардың орналасу схемасы (картасы)</w:t>
      </w:r>
    </w:p>
    <w:bookmarkEnd w:id="11"/>
    <w:bookmarkStart w:name="z2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Федоров ауданы жайылымдарының орналасу схемасына (картасына) қоса беріліп отырған жер учаскелерінің жер пайдаланушылары тізімі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 (атауы)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Абилев Серала Кудайбергенович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Айтленов Александр Азаматович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Акулов Мукамбетжан Каржауович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Едрес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Юрий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Атепилев Бектимыс Тюлюмысович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Баган Игорь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 Кабдулсултан Камзанович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Барзилов Андрей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 Андрей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Безбабный Анатолий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Безбабный Валерий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Бексеитов Айдарбек Жумагазиевич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Бердюгина Татьяна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 Николай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Бочкарева Валентина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Бублик Владимир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Бугрей Татьяна Петровна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Буяльский Леонид Мичеславович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Николай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Вейберт Александр Федорович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Ворнат Татьяна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Вороная Валентина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Кайрат Урынтаевич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Генкуленко Наталья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Геря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Гнояная Алла Антоновна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Гороховец Юрий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Грибак Андрей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Грибак Вячеслав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Грибко Владимир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Губский Алексей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Гуляева Галина Витальевна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Гурина Татьяна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Дель Сергей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Джумалиев Александр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Донченко Михаил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 Андрей Вячеславович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Емельянова Мария Савельевна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Кульбаги Жаксыбаевна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Жулева Светлана Петровна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Толкын Еренбековна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Журкабаев Акылбек Салемжанович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Заверуха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Заверюха Николай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Звонков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Иванько Василий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Иванько Сергей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Иващенко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Иржасов Бакитбек Салдарбекович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Исмагулова Татьяна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 Александр Валерьевич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Кинько Евгений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 Сергей Эдуардович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 Владимир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Коврижных Олег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Коврижных Татьяна Алексеевна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Кузовая Любовь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Липский Борис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 Василий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Лобач Екатерина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Луценко Нина Прокофьевна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Лях Алевтина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Николай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Музыченко Евгений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Сагенбай Сакенович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Назарова Валентина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Найпак Александр Леонтьевич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Нерух Николай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Оджахвердиев Мухтар Мамед-оглы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Ольховский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Гашим Али-Оглы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Орлянский Виктор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Павенко Вера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Пигарев Евгений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Полунин Владимир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Поспелов Дмитрий Геннадьевич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Пфунт Иосиф Францевич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Садаков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Садаков Анатолий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Сакимов Касымкан Мендыгалиевич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Сарана Андрей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Анатолий Константинович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Сибекин Александр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Снежко Юрий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Соколовский Виктор Иосифович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Стась Евгений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Табашний Владимир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Теремец Юрий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Тимошенко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Туриканов Валей Хажмуханович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Тюлегенов Булат Ситкариевич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Тютенов Сергей Ертаевич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Укасов Орал Сагнаевич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Аблай Жанайдарович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Уразбаева Сауле Касымхановна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Утралинов Кунуспай Хибатуллович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Утиспаева Куляйша Жамбыршеевна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Фоменко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Церр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Чернешук Юрий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Чернобровин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Шабанов Максим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Шегеда Виктор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Шунушева Айгерим Жаксалыковна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Эккерт Яков Карлович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ЯрҰменко Василий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"Акулов"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 жаз-2004"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"Алтын-Инвест"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"Аул Роз"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"Бейбарс Grain"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"БЕК+"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"Беркут"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"Большанское"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"БРИЗ-2020"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"ВишнҰвое"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"Галант"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"Гранд"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"Дала жемис"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"Жанахай"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"Запасное"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"Каракопа"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"Кварта-1"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"Пшеничное"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"Сельхозтехника"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"Светлый Джарколь"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"Спутник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"СУЛУ 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"Тогызбай-Агро"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"Турар"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"Чандак"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4"/>
    <w:bookmarkStart w:name="z2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59690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3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4 - жылына қашаны пайдалану кезегі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17"/>
    <w:bookmarkStart w:name="z3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Федоров ауданы бойынша маусымдық жайылымдардың алаңы 184018 гектарды құрайды.</w:t>
      </w:r>
    </w:p>
    <w:bookmarkEnd w:id="19"/>
    <w:bookmarkStart w:name="z3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Оның ішінде ауыл шаруашылығы мақсатындағы жерлерде 79488 гектар, елді мекендердің жерлерінде 53123 гектар, өнеркәсіп жерлерінде 443 гектар, орман қоры жерлерінде 2462 гектар, босалқы жерлерде 48502 гектар.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3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21"/>
    <w:bookmarkStart w:name="z4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Бір ауыл шаруашылығы жануарына су тұтынудың орташа тәуліктік нормасы Қазақстан Республикасы Премьер-Министрінің орынбасары – Қазақстан Республикасы Ауыл шаруашылығы министрінің 2016 жылғы 30 желтоқсандағы № 545 </w:t>
      </w:r>
      <w:r>
        <w:rPr>
          <w:rFonts w:ascii="Times New Roman"/>
          <w:b w:val="false"/>
          <w:i w:val="false"/>
          <w:color w:val="000000"/>
          <w:sz w:val="28"/>
        </w:rPr>
        <w:t>бұйрығымен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Су тұтынудың және су бұрудың үлестік нормаларын әзірлеу жөніндегі </w:t>
      </w:r>
      <w:r>
        <w:rPr>
          <w:rFonts w:ascii="Times New Roman"/>
          <w:b w:val="false"/>
          <w:i w:val="false"/>
          <w:color w:val="000000"/>
          <w:sz w:val="28"/>
        </w:rPr>
        <w:t>әдістемеге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анықталады (Нормативтік құқықтық актілерді мемлекеттік тіркеу тізілімінде № 14827 болып тіркелген).</w:t>
      </w:r>
    </w:p>
    <w:bookmarkEnd w:id="22"/>
    <w:bookmarkStart w:name="z4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суару немесе суландыру каналдары, құбырлы немесе шахталы құдықтар жоқ.</w:t>
      </w:r>
    </w:p>
    <w:bookmarkEnd w:id="23"/>
    <w:bookmarkStart w:name="z4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1130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1123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3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129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9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1130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163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33"/>
    <w:bookmarkStart w:name="z5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55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5"/>
    <w:bookmarkStart w:name="z5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7470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5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37"/>
    <w:bookmarkStart w:name="z6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3881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63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график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 және ауыл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 жылдағы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жылдағы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Воронеж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Камышин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Костряков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Қоржынкөл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Новошумный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