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4ab7" w14:textId="6194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Федоров ауданы бойынша 2020-2021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2020 жылғы 11 тамыздағы № 461 шешімі. Қостанай облысының Әділет департаментінде 2020 жылғы 14 тамызда № 9375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"Жайылымдар туралы" 2017 жылғы 20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Федоров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Федоров ауданы бойынша 2020-2021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Решетникова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Федоров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461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бойынша 2020-2021 жылдарға арналған жайылымдарды басқару және оларды пайдалану жөніндегі жоспар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Федоров ауданының аумағында жайылымдардың орналасу схемасы (картасы) (Федоров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 (Федоров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жайылымдардардың, оның ішінде маусымдық жайылымдардың сыртқы және ішкі шекаралары мен алаңдары, жайылымдық инфрақұрылым объектілері белгіленген карта (Федоров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 (Федоров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(Федоров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(Федоров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график (Федоров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Федоров ауданының аумағында жайылымдардың орналасу схемасы (картасы)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жайылымдарының орналасу схемасына (картасына) қоса беріліп отырған жер учаскелерінің жер пайдаланушылары тізімі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тегі, аты, әкесінің аты (атауы)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Абилев Серала Кудайбергенович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Айтленов Александр Азаматович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Акулов Мукамбетжан Каржауович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Алпыспаев Едрес 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Юрий Юрьевич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Атепилев Бектимыс Тюлюмысович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Баган Игорь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Байкадамов Кабдулсултан Камзанович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Барзилов Андрей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 Андрей Яковлевич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Безбабный Анатолий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Безбабный Валерий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Бексеитов Айдарбек Жумагазиевич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Бердюгина Татьяна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 Николай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Бочкарева Валентина Викторовна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Бублик Владимир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Бугрей Татьяна Петровна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Буяльский Леонид Мичеславович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Василенко Николай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Вейберт Александр Федорович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Ворнат Татьяна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Вороная Валентина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 Кайрат Урынтаевич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Генкуленко Наталья Алексеевна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Геря Владимир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Гнояная Алла Антоновна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Гороховец Юрий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Грибак Андрей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Грибак Вячеслав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Грибко Владимир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Губский Алексей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Гуляева Галина Витальевна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Гурина Татьяна Михайловна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 Сергей Юрьевич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Джумалиев Александр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Донченко Михаил Юрьевич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 Андрей Вячеславович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Мария Савельевна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Кульбаги Жаксыбаевна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Жулева Светлана Петровна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Толкын Еренбековна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Журкабаев Акылбек Салемжанович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Заверуха Владимир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Заверюха Николай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Звонков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Иванько Василий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Иванько Сергей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Иващенко Александр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Иржасов Бакитбек Салдарбекович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Татьяна Алексеевна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 Александр Валерьевич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Кинько Евгений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 Сергей Эдуардович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Владимир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Сергей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Коврижных Олег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Коврижных Татьяна Алексеевна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Кузовая Любовь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Липский Борис Яковлевич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 Василий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Лобач Екатерина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Луценко Нина Прокофьевна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Лях Алевтина Анатольевна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Марченко Николай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Музыченко Евгений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Сагенбай Сакенович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Назарова Валентина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Найпак Александр Леонтьевич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Нерух Николай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Оджахвердиев Мухтар Мамед-оглы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Ольховский Александр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Гашим Али-Оглы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Орлянский Виктор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Павенко Вера Васильевна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Пигарев Евгений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Полунин Владимир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Поспелов Дмитрий Геннадьевич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Пфунт Иосиф Францевич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Садаков Александр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Садаков Анатолий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Сакимов Касымкан Мендыгалиевич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Сарана Андрей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Анатолий Константинович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Сибекин Александр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Снежко Юрий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 Виктор Иосифович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Стась Евгений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Табашний Владимир Андреевич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Теремец Юрий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Тимошенко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Туриканов Валей Хажмуханович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Тюлегенов Булат Ситкариевич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Тютенов Сергей Ертаевич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Укасов Орал Сагнаевич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Аблай Жанайдарович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Уразбаева Сауле Касымхановна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Утралинов Кунуспай Хибатуллович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Утиспаева Куляйша Жамбыршеевна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Фоменко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Церр Сергей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Чернешук Юрий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Чернобровин Александр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Шабанов Максим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Шегеда Виктор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Шунушева Айгерим Жаксалыковна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Эккерт Яков Карлович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ЯрҰменко Василий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"Акулов"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жаз-2004"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"Алтын-Инвест"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 Роз"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"Бейбарс Grain"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"БЕК+"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"Беркут"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"Большанское"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"БРИЗ-2020"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"ВишнҰвое"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"Галант"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"Гранд"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"Дала жемис"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"Жанахай"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"Запасное"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"Каракопа"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"Кварта-1"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"Пшеничное"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"Сельхозтехника"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"Светлый Джарколь"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"Спутник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"СУЛУ ЖЕР"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"Тогызбай-Агро"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"Турар"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"Чандак" жауапкершілігі шектеулі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59690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4 - жылына қашаны пайдалану кезегі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1040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ауданы бойынша маусымдық жайылымдардың алаңы 184018 гектарды құрайды.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ауыл шаруашылығы мақсатындағы жерлерде 79488 гектар, елді мекендердің жерлерінде 53123 гектар, өнеркәсіп жерлерінде 443 гектар, орман қоры жерлерінде 2462 гектар, босалқы жерлерде 48502 гектар.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ауыл шаруашылығы жануарына су тұтынудың орташа тәуліктік нормасы Қазақстан Республикасы Премьер-Министрінің орынбасары – Қазақстан Республикасы Ауыл шаруашылығы министрінің 2016 жылғы 30 желтоқсандағы № 545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Су тұтынудың және су бұрудың үлестік нормаларын әзірлеу жөніндегі </w:t>
      </w:r>
      <w:r>
        <w:rPr>
          <w:rFonts w:ascii="Times New Roman"/>
          <w:b w:val="false"/>
          <w:i w:val="false"/>
          <w:color w:val="000000"/>
          <w:sz w:val="28"/>
        </w:rPr>
        <w:t>әдістемеге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анықталады (Нормативтік құқықтық актілерді мемлекеттік тіркеу тізілімінде № 14827 болып тіркелген).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аумағында суару немесе суландыру каналдары, құбырлы немесе шахталы құдықтар жоқ.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1130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1123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3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1129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9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1130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1150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0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1163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3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1070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7470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63881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график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және ауыл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жылдағы қашалар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жылдағы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 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 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 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 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 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 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 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 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 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 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 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 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 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 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 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 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Новошумный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 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 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 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 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 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 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 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 күзгі мезгіл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