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aae33" w14:textId="e2aae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Қамысты ауданы Қарабатыр ауылы әкімінің 2020 жылғы 16 қарашадағы № 7 шешімі. Қостанай облысының Әділет департаментінде 2020 жылғы 17 қарашада № 9555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2002 жылғы 10 шілдедегі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 сәйкес, "Қазақстан Республикасы Ауыл шаруашылығы министрлігі Ветеринариялық бақылау және қадағалау комитетінің Қамысты аудандық аумақтық инспекциясы" мемлекеттік мекемесі бас мемлекеттік ветеринариялық-санитариялық инспекторының 2020 жылғы 23 қазандағы № 01-25/453 ұсынысы негізінде Қамысты ауданы Қарабатыр ауылының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Қостанай облысы Қамысты ауданы Қарабатыр ауылы "Агрофирма Қарабатыр" жауапкершілігі шектеулі серіктестігінің аумағында ірі қара малдың бруцеллезі бойынша шектеу іс-шаралары тоқтатылсын.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Әкімнің "Шектеу іс-шараларын белгілеу туралы" 2020 жылғы 14 тамыздағы № 6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жылғы 17 тамызда Қазақстан Республикасы нормативтік құқықтық актілерінің эталондық бақылау банкінде жарияланған, Нормативтік құқықтық актілерді мемлекеттік тіркеу тізілімінде № 9379 болып тіркелген)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"Қамысты ауданы Қарабатыр ауылы әкімінің аппараты" мемлекеттік мекемесі Қазақстан Республикасының заңнамасында белгіленген тәртіпте: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аумақтық әділет органында мемлекеттік тіркелуін;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ресми жарияланғанынан кейін Қамысты ауданы әкімдігінің интернет-ресурсында орналастырылуын қамтамасыз етсін.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бақылауды өзіме қалдырамын.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