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5bbd" w14:textId="4355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2020-2024 жылдарға техникалық және кәсiптiк, орта білімнен кейінгі білімі бар кадрларды даярлауға арналған мемлекеттiк бiлiм беру тапсырысын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2020 жылғы 30 желтоқсандағы № 838 қаулысы. Шымкент қаласының Әділет департаментінде 2020 жылғы 30 желтоқсанда № 153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Заңының 6-бабы 3-тармағының </w:t>
      </w:r>
      <w:r>
        <w:rPr>
          <w:rFonts w:ascii="Times New Roman"/>
          <w:b w:val="false"/>
          <w:i w:val="false"/>
          <w:color w:val="000000"/>
          <w:sz w:val="28"/>
        </w:rPr>
        <w:t>7-3) тармақшасына</w:t>
      </w:r>
      <w:r>
        <w:rPr>
          <w:rFonts w:ascii="Times New Roman"/>
          <w:b w:val="false"/>
          <w:i w:val="false"/>
          <w:color w:val="000000"/>
          <w:sz w:val="28"/>
        </w:rPr>
        <w:t xml:space="preserve"> және "Еңбек нарығының қажеттіліктерін ескере отырып, мектепке дейінгі тәрбиелеу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 Қазақстан Республикасы Оқу-ағарту министрінің 2022 жылғы 27 тамыздағы </w:t>
      </w:r>
      <w:r>
        <w:rPr>
          <w:rFonts w:ascii="Times New Roman"/>
          <w:b w:val="false"/>
          <w:i w:val="false"/>
          <w:color w:val="000000"/>
          <w:sz w:val="28"/>
        </w:rPr>
        <w:t>№ 381</w:t>
      </w:r>
      <w:r>
        <w:rPr>
          <w:rFonts w:ascii="Times New Roman"/>
          <w:b w:val="false"/>
          <w:i w:val="false"/>
          <w:color w:val="000000"/>
          <w:sz w:val="28"/>
        </w:rPr>
        <w:t xml:space="preserve"> (Нормативтік құқықтық актілерді мемлекеттік тіркеу тізілімінде № 29323 болып тіркелген) сәйкес, Шымкент қаласының әкімдігі ҚАУЛЫ ЕТЕДI:</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әкімдігінің 05.06.2023 </w:t>
      </w:r>
      <w:r>
        <w:rPr>
          <w:rFonts w:ascii="Times New Roman"/>
          <w:b w:val="false"/>
          <w:i w:val="false"/>
          <w:color w:val="000000"/>
          <w:sz w:val="28"/>
        </w:rPr>
        <w:t>№ 1325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2020-2024 жылдарға техникалық және кәсіптік, орта білімнен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1 – қосымшасына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конкурс шарттары бойынша мемлекеттік білім беру тапсырысы орналастырылатын техникалық және кәсіптік, орта білімнен кейінгі білім беру бағдарламаларын іске асыратын білім беру ұйымдарының тізбесі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"Шымкент қаласының бiлiм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қаулыны оны ресми жариялағаннан кейін Шымкент қаласы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әкiмiнiң бірінші орынбасары Ш.Мұқанға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838 қаулысына 1 қосымша</w:t>
            </w:r>
          </w:p>
        </w:tc>
      </w:tr>
    </w:tbl>
    <w:p>
      <w:pPr>
        <w:spacing w:after="0"/>
        <w:ind w:left="0"/>
        <w:jc w:val="left"/>
      </w:pPr>
      <w:r>
        <w:rPr>
          <w:rFonts w:ascii="Times New Roman"/>
          <w:b/>
          <w:i w:val="false"/>
          <w:color w:val="000000"/>
        </w:rPr>
        <w:t xml:space="preserve"> 2020-2024 жылдарға техникалық және кәсіптік, орта білімнен кейінгі білімі бар кадрларды даярлауға арналған мемлекеттік білім беру тапсырысы</w:t>
      </w:r>
    </w:p>
    <w:p>
      <w:pPr>
        <w:spacing w:after="0"/>
        <w:ind w:left="0"/>
        <w:jc w:val="both"/>
      </w:pPr>
      <w:r>
        <w:rPr>
          <w:rFonts w:ascii="Times New Roman"/>
          <w:b w:val="false"/>
          <w:i w:val="false"/>
          <w:color w:val="ff0000"/>
          <w:sz w:val="28"/>
        </w:rPr>
        <w:t xml:space="preserve">
      Ескерту. 1-қосымша жаңа редакцияда - Шымкент қаласы әкімдігінің 05.06.2023 </w:t>
      </w:r>
      <w:r>
        <w:rPr>
          <w:rFonts w:ascii="Times New Roman"/>
          <w:b w:val="false"/>
          <w:i w:val="false"/>
          <w:color w:val="ff0000"/>
          <w:sz w:val="28"/>
        </w:rPr>
        <w:t>№ 1325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бағдарламасын іске асыратын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p>
            <w:pPr>
              <w:spacing w:after="20"/>
              <w:ind w:left="20"/>
              <w:jc w:val="both"/>
            </w:pPr>
            <w:r>
              <w:rPr>
                <w:rFonts w:ascii="Times New Roman"/>
                <w:b w:val="false"/>
                <w:i w:val="false"/>
                <w:color w:val="000000"/>
                <w:sz w:val="20"/>
              </w:rPr>
              <w:t>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p>
            <w:pPr>
              <w:spacing w:after="20"/>
              <w:ind w:left="20"/>
              <w:jc w:val="both"/>
            </w:pPr>
            <w:r>
              <w:rPr>
                <w:rFonts w:ascii="Times New Roman"/>
                <w:b w:val="false"/>
                <w:i w:val="false"/>
                <w:color w:val="000000"/>
                <w:sz w:val="20"/>
              </w:rPr>
              <w:t>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бағдарлама-ларының негізінде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сервис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 (Инклюзив)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машинасының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4S07140703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4S07161304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4S07320703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4S07320704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4S10410205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10410300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4S10410302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4S10410402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"Индустриалды-техникалық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автоматикаға қызмет көрсету және жөндеу жөніндегі слесарь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3W07161302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"Инновациялық-технологиялық колледжі" жеке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"М.Өтебаев атындағы жоғары жаңа технологиялар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4S07310403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гуманитарлық-экономикалық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жоғары медициналық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4S09110102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4S09130201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4S09160101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 жанындағы медицина колледжі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4S09110102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4S09160101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"Политехникалық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әкімшілендіру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4S07140902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4S07310102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индустриясы және сервис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3W04140101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өнімдерінің кондитері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аграрлық-техникалық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электр слесарі (түрлері және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3W07161302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және паркет жұмыстарының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машиналарының 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байланыс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құжаттамалық қамтамасыз ету және мұрағаттану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Офис-менеджер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 жүргізушісі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желілердің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электр слесарі (түрлері және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jogary pedagogikalyq kolledji"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4S04420102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5АВ01120101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оқытудың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"Ә.Қастеев атындағы өнер және дизайн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Суретші-иллюстратор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 суретшісі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Оңтүстік Қазақстан университетінің колледжі" КеАҚ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"М.Тынышпаев атындағы қазақ көлік және коммуникациялар академиясының Шымкент көлік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электротехникалық жүйелерін электрмен жабдықтау, пайдалану,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тартқыш құрамын пайдалану,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машинисының көмекшісі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ағымдағы күтіп ұстау және жөндеу жөніндегі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институтының "Парасат"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саз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4S02150101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4S02150102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4S02150201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02150300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4S02150401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4S02150702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ансамбілінің әртісі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ДСБ ШЖҚ</w:t>
            </w:r>
          </w:p>
          <w:p>
            <w:pPr>
              <w:spacing w:after="20"/>
              <w:ind w:left="20"/>
              <w:jc w:val="both"/>
            </w:pPr>
            <w:r>
              <w:rPr>
                <w:rFonts w:ascii="Times New Roman"/>
                <w:b w:val="false"/>
                <w:i w:val="false"/>
                <w:color w:val="000000"/>
                <w:sz w:val="20"/>
              </w:rPr>
              <w:t>
"Жоғары медицина колледжі"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4S09160101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медресе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Имам-хатиб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жоғары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838 қаулысына 2 қосымша</w:t>
            </w:r>
          </w:p>
        </w:tc>
      </w:tr>
    </w:tbl>
    <w:p>
      <w:pPr>
        <w:spacing w:after="0"/>
        <w:ind w:left="0"/>
        <w:jc w:val="left"/>
      </w:pPr>
      <w:r>
        <w:rPr>
          <w:rFonts w:ascii="Times New Roman"/>
          <w:b/>
          <w:i w:val="false"/>
          <w:color w:val="000000"/>
        </w:rPr>
        <w:t xml:space="preserve"> Конкурс шарттары бойынша мемлекеттік білім беру тапсырысы орналастырылатын техникалық және кәсіптік, орта білімнен кейінгі білім беру бағдарламаларын іске асыратын білім беру ұйымдарының тізбесі</w:t>
      </w:r>
    </w:p>
    <w:p>
      <w:pPr>
        <w:spacing w:after="0"/>
        <w:ind w:left="0"/>
        <w:jc w:val="both"/>
      </w:pPr>
      <w:r>
        <w:rPr>
          <w:rFonts w:ascii="Times New Roman"/>
          <w:b w:val="false"/>
          <w:i w:val="false"/>
          <w:color w:val="ff0000"/>
          <w:sz w:val="28"/>
        </w:rPr>
        <w:t xml:space="preserve">
      Ескерту. 2-қосымша жаңа редакцияда - Шымкент қаласы әкімдігінің 05.06.2023 </w:t>
      </w:r>
      <w:r>
        <w:rPr>
          <w:rFonts w:ascii="Times New Roman"/>
          <w:b w:val="false"/>
          <w:i w:val="false"/>
          <w:color w:val="ff0000"/>
          <w:sz w:val="28"/>
        </w:rPr>
        <w:t>№ 1325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бағдарламасын іске асыратын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p>
            <w:pPr>
              <w:spacing w:after="20"/>
              <w:ind w:left="20"/>
              <w:jc w:val="both"/>
            </w:pPr>
            <w:r>
              <w:rPr>
                <w:rFonts w:ascii="Times New Roman"/>
                <w:b w:val="false"/>
                <w:i w:val="false"/>
                <w:color w:val="000000"/>
                <w:sz w:val="20"/>
              </w:rPr>
              <w:t>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p>
            <w:pPr>
              <w:spacing w:after="20"/>
              <w:ind w:left="20"/>
              <w:jc w:val="both"/>
            </w:pPr>
            <w:r>
              <w:rPr>
                <w:rFonts w:ascii="Times New Roman"/>
                <w:b w:val="false"/>
                <w:i w:val="false"/>
                <w:color w:val="000000"/>
                <w:sz w:val="20"/>
              </w:rPr>
              <w:t>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бағдарлама-ларының негізінде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сервис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 (Инклюзив)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машинасының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4S07140703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4S07161304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4S07320703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4S07320704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4S10410205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10410300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4S10410302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4S10410402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"Индустриалды-техникалық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автоматикаға қызмет көрсету және жөндеу жөніндегі слесарь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3W07161302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"Инновациялық-технологиялық колледжі" жеке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"М.Өтебаев атындағы жоғары жаңа технологиялар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4S07310403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гуманитарлық-экономикалық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w:t>
            </w:r>
          </w:p>
          <w:p>
            <w:pPr>
              <w:spacing w:after="20"/>
              <w:ind w:left="20"/>
              <w:jc w:val="both"/>
            </w:pPr>
            <w:r>
              <w:rPr>
                <w:rFonts w:ascii="Times New Roman"/>
                <w:b w:val="false"/>
                <w:i w:val="false"/>
                <w:color w:val="000000"/>
                <w:sz w:val="20"/>
              </w:rPr>
              <w:t>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жоғары медициналық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4S09110102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4S09130201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4S09160101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 жанындағы медицина колледжі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4S09110102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4S09160101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"Политехникалық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әкімшілендіру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4S07140902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4S07310102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индустриясы және сервис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3W04140101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өнімдерінің кондитері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аграрлық-техникалық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электр слесарі (түрлері және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3W07161302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және паркет жұмыстарының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машиналарының 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байланыс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құжаттамалық қамтамасыз ету және мұрағаттану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Офис-менеджер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 жүргізушісі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желілердің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электр слесарі (түрлері және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jogary pedagogikalyq kolledji"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4S04420102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5АВ01120101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оқытудың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"Ә.Қастеев атындағы өнер және дизайн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Суретші-иллюстратор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 суретшісі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Оңтүстік Қазақстан университетінің колледжі" КеАҚ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"М.Тынышпаев атындағы қазақ көлік және коммуникациялар академиясының Шымкент көлік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электротехникалық жүйелерін электрмен жабдықтау, пайдалану,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тартқыш құрамын пайдалану,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машинисының көмекшісі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ағымдағы күтіп ұстау және жөндеу жөніндегі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институтының "Парасат"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саз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4S02150101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4S02150102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4S02150201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02150300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4S02150401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4S02150702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ансамбілінің әртісі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ДСБ ШЖҚ "Жоғары медицина колледжі"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4S09160101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медресе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Имам-хатиб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жоғары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