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38dc" w14:textId="b5a3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407 "2020-2022 жылдарға арналған Ащылысай ауылдық округі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13 шілдедегі № 477 шешімі. Ақтөбе облысының Әділет департаментінде 2020 жылғы 17 шілдеде № 7313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407 "2020-2022 жылдарға арналған Ащылысай ауылдық округібюджетін бекіту туралы"(нормативтік құқықтық актілерді мемлекеттік тіркеу Тізілімінде № 6767 тіркелген, 2020 жылғы 27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"30711" сандары "30813" сандарымен ауыстырылсын,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"28154" сандары "28256"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"30711" сандары "30813"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2019 жылғы 4 желтоқсандағы "2020-2022 жылдарға арналған республикалық бюджет туралы" Заңының 7 бабына сәйкес белгіленгені еске және басшылыққа алынсын: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– 31183 теңге.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2020 жылғы 8 сәуірдегі "2020 жылға арналған нақтыланған республикалық бюджет туралы" Жарлығының 8 тармағына сәйкес белгіленгені еске және басшылыққа алынсын: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– 32668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"1315" сандары "1417" сандарымен ауыстырылсын.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шілдесі № 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Ащылысай ауылдық округі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 қтүсімдер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