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7b49" w14:textId="a147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2020 жылғы 16 қыркүйектегі № а-9/381 қаулысы. Ақмола облысының Әділет департаментінде 2020 жылғы 22 қыркүйекте № 8035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Г.М. Әбіловаға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 және 2020 жылдың 01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173"/>
        <w:gridCol w:w="1429"/>
        <w:gridCol w:w="1923"/>
        <w:gridCol w:w="1923"/>
        <w:gridCol w:w="1924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білім бөлімінің жанындағы "Нұршуақ" бөбекжай-балабақшасы" мемлекеттік коммуналдық қазыналық кәсіпорны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Лагута Светлана Васильевна ЖК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ЖК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Кабикеева Г.С. ЖК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инара ЖК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Фарида Боташқызы ЖК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"Ақсу кентінің № 2 орта мектебі" мемлекеттік мекемесінің жанындағы "Балдәурен" шағын орталығы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"Степногор ауылының орта мектебі" мемлекеттік мекемесінің жанындағы "Қарлығаш" шағын орталығы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– жеке кәсіпкер.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